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4DE8C" w14:textId="77777777" w:rsidR="00F25F5D" w:rsidRDefault="00000000">
      <w:pPr>
        <w:pStyle w:val="13"/>
        <w:widowControl/>
        <w:spacing w:before="0" w:after="0" w:line="440" w:lineRule="exact"/>
        <w:ind w:firstLine="643"/>
        <w:jc w:val="center"/>
        <w:rPr>
          <w:rStyle w:val="StrongEmphasis"/>
          <w:rFonts w:ascii="Times New Roman" w:eastAsia="仿宋" w:hAnsi="Times New Roman"/>
          <w:sz w:val="32"/>
          <w:szCs w:val="32"/>
        </w:rPr>
      </w:pPr>
      <w:r>
        <w:rPr>
          <w:rStyle w:val="StrongEmphasis"/>
          <w:rFonts w:ascii="Times New Roman" w:eastAsia="仿宋" w:hAnsi="Times New Roman"/>
          <w:sz w:val="32"/>
          <w:szCs w:val="32"/>
        </w:rPr>
        <w:t>202</w:t>
      </w:r>
      <w:r>
        <w:rPr>
          <w:rStyle w:val="StrongEmphasis"/>
          <w:rFonts w:ascii="Times New Roman" w:eastAsia="仿宋" w:hAnsi="Times New Roman" w:hint="eastAsia"/>
          <w:sz w:val="32"/>
          <w:szCs w:val="32"/>
        </w:rPr>
        <w:t>6</w:t>
      </w:r>
      <w:r>
        <w:rPr>
          <w:rStyle w:val="StrongEmphasis"/>
          <w:rFonts w:ascii="Times New Roman" w:eastAsia="仿宋" w:hAnsi="Times New Roman"/>
          <w:sz w:val="32"/>
          <w:szCs w:val="32"/>
        </w:rPr>
        <w:t>-202</w:t>
      </w:r>
      <w:r>
        <w:rPr>
          <w:rStyle w:val="StrongEmphasis"/>
          <w:rFonts w:ascii="Times New Roman" w:eastAsia="仿宋" w:hAnsi="Times New Roman" w:hint="eastAsia"/>
          <w:sz w:val="32"/>
          <w:szCs w:val="32"/>
        </w:rPr>
        <w:t>7</w:t>
      </w:r>
      <w:r>
        <w:rPr>
          <w:rStyle w:val="StrongEmphasis"/>
          <w:rFonts w:ascii="Times New Roman" w:eastAsia="仿宋" w:hAnsi="Times New Roman"/>
          <w:sz w:val="32"/>
          <w:szCs w:val="32"/>
        </w:rPr>
        <w:t>学年湖南师范大学</w:t>
      </w:r>
    </w:p>
    <w:p w14:paraId="78B2EBF5" w14:textId="77777777" w:rsidR="00F25F5D" w:rsidRDefault="00000000">
      <w:pPr>
        <w:pStyle w:val="13"/>
        <w:widowControl/>
        <w:spacing w:before="0" w:after="0" w:line="440" w:lineRule="exact"/>
        <w:ind w:firstLine="643"/>
        <w:jc w:val="center"/>
        <w:rPr>
          <w:rStyle w:val="StrongEmphasis"/>
          <w:rFonts w:ascii="Times New Roman" w:eastAsia="仿宋" w:hAnsi="Times New Roman"/>
          <w:sz w:val="32"/>
          <w:szCs w:val="32"/>
        </w:rPr>
      </w:pPr>
      <w:r>
        <w:rPr>
          <w:rStyle w:val="StrongEmphasis"/>
          <w:rFonts w:ascii="Times New Roman" w:eastAsia="Times New Roman" w:hAnsi="Times New Roman"/>
          <w:sz w:val="32"/>
          <w:szCs w:val="32"/>
        </w:rPr>
        <w:t>“</w:t>
      </w:r>
      <w:r>
        <w:rPr>
          <w:rStyle w:val="StrongEmphasis"/>
          <w:rFonts w:ascii="Times New Roman" w:eastAsia="仿宋" w:hAnsi="Times New Roman"/>
          <w:sz w:val="32"/>
          <w:szCs w:val="32"/>
        </w:rPr>
        <w:t>湖南省芙蓉奖学金</w:t>
      </w:r>
      <w:r>
        <w:rPr>
          <w:rStyle w:val="StrongEmphasis"/>
          <w:rFonts w:ascii="Times New Roman" w:eastAsia="Times New Roman" w:hAnsi="Times New Roman"/>
          <w:sz w:val="32"/>
          <w:szCs w:val="32"/>
        </w:rPr>
        <w:t>”</w:t>
      </w:r>
      <w:r>
        <w:rPr>
          <w:rStyle w:val="StrongEmphasis"/>
          <w:rFonts w:ascii="Times New Roman" w:eastAsia="仿宋" w:hAnsi="Times New Roman"/>
          <w:sz w:val="32"/>
          <w:szCs w:val="32"/>
        </w:rPr>
        <w:t>招生简章</w:t>
      </w:r>
    </w:p>
    <w:p w14:paraId="4EF8AAEE" w14:textId="77777777" w:rsidR="00F25F5D" w:rsidRDefault="00F25F5D">
      <w:pPr>
        <w:pStyle w:val="13"/>
        <w:widowControl/>
        <w:spacing w:before="0" w:after="0" w:line="440" w:lineRule="exact"/>
        <w:ind w:firstLine="723"/>
        <w:jc w:val="both"/>
        <w:rPr>
          <w:rStyle w:val="StrongEmphasis"/>
          <w:rFonts w:ascii="Times New Roman" w:eastAsia="仿宋" w:hAnsi="Times New Roman"/>
          <w:sz w:val="36"/>
          <w:szCs w:val="36"/>
        </w:rPr>
      </w:pPr>
    </w:p>
    <w:p w14:paraId="62DCAB2B" w14:textId="77777777" w:rsidR="00F25F5D" w:rsidRDefault="00000000">
      <w:pPr>
        <w:pStyle w:val="13"/>
        <w:widowControl/>
        <w:spacing w:before="0" w:after="0" w:line="440" w:lineRule="exact"/>
        <w:ind w:firstLine="482"/>
        <w:jc w:val="both"/>
        <w:rPr>
          <w:rStyle w:val="StrongEmphasis"/>
          <w:rFonts w:ascii="Times New Roman" w:eastAsia="仿宋" w:hAnsi="Times New Roman"/>
        </w:rPr>
      </w:pPr>
      <w:r>
        <w:rPr>
          <w:rStyle w:val="StrongEmphasis"/>
          <w:rFonts w:ascii="Times New Roman" w:eastAsia="仿宋" w:hAnsi="Times New Roman"/>
        </w:rPr>
        <w:t>一、资助对象</w:t>
      </w:r>
    </w:p>
    <w:p w14:paraId="025D84CE" w14:textId="77777777" w:rsidR="00F25F5D" w:rsidRDefault="00000000">
      <w:pPr>
        <w:widowControl/>
        <w:spacing w:line="440" w:lineRule="exact"/>
        <w:ind w:firstLine="480"/>
        <w:rPr>
          <w:rFonts w:ascii="Times New Roman" w:eastAsia="仿宋" w:hAnsi="Times New Roman" w:cs="Times New Roman"/>
          <w:sz w:val="24"/>
        </w:rPr>
      </w:pPr>
      <w:r>
        <w:rPr>
          <w:rFonts w:ascii="Times New Roman" w:eastAsia="仿宋" w:hAnsi="Times New Roman" w:cs="Times New Roman" w:hint="eastAsia"/>
          <w:sz w:val="24"/>
        </w:rPr>
        <w:t>身体健康、</w:t>
      </w:r>
      <w:r>
        <w:rPr>
          <w:rFonts w:ascii="Times New Roman" w:eastAsia="仿宋" w:hAnsi="Times New Roman" w:cs="Times New Roman"/>
          <w:sz w:val="24"/>
        </w:rPr>
        <w:t>品学兼优、有意来我校进行学历学习的年龄在</w:t>
      </w:r>
      <w:r>
        <w:rPr>
          <w:rFonts w:ascii="Times New Roman" w:eastAsia="仿宋" w:hAnsi="Times New Roman" w:cs="Times New Roman"/>
          <w:sz w:val="24"/>
        </w:rPr>
        <w:t>18</w:t>
      </w:r>
      <w:r>
        <w:rPr>
          <w:rFonts w:ascii="Times New Roman" w:eastAsia="仿宋" w:hAnsi="Times New Roman" w:cs="Times New Roman"/>
          <w:sz w:val="24"/>
        </w:rPr>
        <w:t>周岁（</w:t>
      </w:r>
      <w:r>
        <w:rPr>
          <w:rFonts w:ascii="Times New Roman" w:eastAsia="仿宋" w:hAnsi="Times New Roman" w:cs="Times New Roman"/>
          <w:sz w:val="24"/>
        </w:rPr>
        <w:t>202</w:t>
      </w:r>
      <w:r>
        <w:rPr>
          <w:rFonts w:ascii="Times New Roman" w:eastAsia="仿宋" w:hAnsi="Times New Roman" w:cs="Times New Roman" w:hint="eastAsia"/>
          <w:sz w:val="24"/>
        </w:rPr>
        <w:t>6</w:t>
      </w:r>
      <w:r>
        <w:rPr>
          <w:rFonts w:ascii="Times New Roman" w:eastAsia="仿宋" w:hAnsi="Times New Roman" w:cs="Times New Roman"/>
          <w:sz w:val="24"/>
        </w:rPr>
        <w:t>年</w:t>
      </w:r>
      <w:r>
        <w:rPr>
          <w:rFonts w:ascii="Times New Roman" w:eastAsia="仿宋" w:hAnsi="Times New Roman" w:cs="Times New Roman" w:hint="eastAsia"/>
          <w:sz w:val="24"/>
        </w:rPr>
        <w:t>5</w:t>
      </w:r>
      <w:r>
        <w:rPr>
          <w:rFonts w:ascii="Times New Roman" w:eastAsia="仿宋" w:hAnsi="Times New Roman" w:cs="Times New Roman"/>
          <w:sz w:val="24"/>
        </w:rPr>
        <w:t>月</w:t>
      </w:r>
      <w:r>
        <w:rPr>
          <w:rFonts w:ascii="Times New Roman" w:eastAsia="仿宋" w:hAnsi="Times New Roman" w:cs="Times New Roman" w:hint="eastAsia"/>
          <w:sz w:val="24"/>
        </w:rPr>
        <w:t>31</w:t>
      </w:r>
      <w:r>
        <w:rPr>
          <w:rFonts w:ascii="Times New Roman" w:eastAsia="仿宋" w:hAnsi="Times New Roman" w:cs="Times New Roman"/>
          <w:sz w:val="24"/>
        </w:rPr>
        <w:t>日前）以上</w:t>
      </w:r>
      <w:r>
        <w:rPr>
          <w:rFonts w:ascii="Times New Roman" w:eastAsia="仿宋" w:hAnsi="Times New Roman" w:cs="Times New Roman" w:hint="eastAsia"/>
          <w:sz w:val="24"/>
        </w:rPr>
        <w:t>的外籍</w:t>
      </w:r>
      <w:r>
        <w:rPr>
          <w:rFonts w:ascii="Times New Roman" w:eastAsia="仿宋" w:hAnsi="Times New Roman" w:cs="Times New Roman"/>
          <w:sz w:val="24"/>
        </w:rPr>
        <w:t>人员。</w:t>
      </w:r>
    </w:p>
    <w:p w14:paraId="39CA0ABC" w14:textId="77777777" w:rsidR="00F25F5D" w:rsidRDefault="00000000">
      <w:pPr>
        <w:widowControl/>
        <w:spacing w:line="440" w:lineRule="exact"/>
        <w:ind w:firstLine="480"/>
        <w:rPr>
          <w:rFonts w:ascii="Times New Roman" w:eastAsia="仿宋" w:hAnsi="Times New Roman" w:cs="Times New Roman"/>
          <w:sz w:val="24"/>
        </w:rPr>
      </w:pPr>
      <w:r>
        <w:rPr>
          <w:rFonts w:ascii="Times New Roman" w:eastAsia="仿宋" w:hAnsi="Times New Roman" w:cs="Times New Roman"/>
          <w:sz w:val="24"/>
        </w:rPr>
        <w:t>攻读本科学位者，须具有高中及以上学历，年龄不超过</w:t>
      </w:r>
      <w:r>
        <w:rPr>
          <w:rFonts w:ascii="Times New Roman" w:eastAsia="仿宋" w:hAnsi="Times New Roman" w:cs="Times New Roman"/>
          <w:sz w:val="24"/>
        </w:rPr>
        <w:t>25</w:t>
      </w:r>
      <w:r>
        <w:rPr>
          <w:rFonts w:ascii="Times New Roman" w:eastAsia="仿宋" w:hAnsi="Times New Roman" w:cs="Times New Roman"/>
          <w:sz w:val="24"/>
        </w:rPr>
        <w:t>岁。攻读硕士学位者，需具有学士学位，年龄不超过</w:t>
      </w:r>
      <w:r>
        <w:rPr>
          <w:rFonts w:ascii="Times New Roman" w:eastAsia="仿宋" w:hAnsi="Times New Roman" w:cs="Times New Roman"/>
          <w:sz w:val="24"/>
        </w:rPr>
        <w:t>30</w:t>
      </w:r>
      <w:r>
        <w:rPr>
          <w:rFonts w:ascii="Times New Roman" w:eastAsia="仿宋" w:hAnsi="Times New Roman" w:cs="Times New Roman"/>
          <w:sz w:val="24"/>
        </w:rPr>
        <w:t>岁。攻读博士学位者，需具有硕士学位，年龄不超过</w:t>
      </w:r>
      <w:r>
        <w:rPr>
          <w:rFonts w:ascii="Times New Roman" w:eastAsia="仿宋" w:hAnsi="Times New Roman" w:cs="Times New Roman"/>
          <w:sz w:val="24"/>
        </w:rPr>
        <w:t>35</w:t>
      </w:r>
      <w:r>
        <w:rPr>
          <w:rFonts w:ascii="Times New Roman" w:eastAsia="仿宋" w:hAnsi="Times New Roman" w:cs="Times New Roman"/>
          <w:sz w:val="24"/>
        </w:rPr>
        <w:t>岁。</w:t>
      </w:r>
    </w:p>
    <w:p w14:paraId="3BF2D453" w14:textId="77777777" w:rsidR="00F25F5D" w:rsidRPr="00B82B03" w:rsidRDefault="00F25F5D">
      <w:pPr>
        <w:pStyle w:val="13"/>
        <w:widowControl/>
        <w:spacing w:before="0" w:after="0" w:line="440" w:lineRule="exact"/>
        <w:ind w:firstLine="482"/>
        <w:jc w:val="both"/>
        <w:rPr>
          <w:rFonts w:ascii="Times New Roman" w:eastAsia="仿宋" w:hAnsi="Times New Roman"/>
          <w:b/>
          <w:bCs/>
          <w:sz w:val="21"/>
          <w:szCs w:val="21"/>
        </w:rPr>
      </w:pPr>
    </w:p>
    <w:p w14:paraId="4DB9D7B7" w14:textId="77777777" w:rsidR="00F25F5D" w:rsidRDefault="00000000">
      <w:pPr>
        <w:pStyle w:val="13"/>
        <w:widowControl/>
        <w:spacing w:before="0" w:after="0" w:line="440" w:lineRule="exact"/>
        <w:ind w:firstLine="482"/>
        <w:jc w:val="both"/>
        <w:rPr>
          <w:rStyle w:val="StrongEmphasis"/>
          <w:rFonts w:ascii="Times New Roman" w:eastAsia="仿宋" w:hAnsi="Times New Roman"/>
        </w:rPr>
      </w:pPr>
      <w:r>
        <w:rPr>
          <w:rStyle w:val="StrongEmphasis"/>
          <w:rFonts w:ascii="Times New Roman" w:eastAsia="仿宋" w:hAnsi="Times New Roman"/>
        </w:rPr>
        <w:t>二、奖学金名额</w:t>
      </w:r>
    </w:p>
    <w:p w14:paraId="12DF3128" w14:textId="77777777" w:rsidR="00F25F5D" w:rsidRDefault="00000000">
      <w:pPr>
        <w:pStyle w:val="13"/>
        <w:widowControl/>
        <w:spacing w:before="0" w:after="0" w:line="440" w:lineRule="exact"/>
        <w:ind w:firstLine="480"/>
        <w:jc w:val="both"/>
        <w:rPr>
          <w:rFonts w:ascii="Times New Roman" w:eastAsia="仿宋" w:hAnsi="Times New Roman"/>
          <w:highlight w:val="yellow"/>
        </w:rPr>
      </w:pPr>
      <w:r>
        <w:rPr>
          <w:rFonts w:ascii="Times New Roman" w:eastAsia="仿宋" w:hAnsi="Times New Roman"/>
        </w:rPr>
        <w:t>202</w:t>
      </w:r>
      <w:r>
        <w:rPr>
          <w:rFonts w:ascii="Times New Roman" w:eastAsia="仿宋" w:hAnsi="Times New Roman" w:hint="eastAsia"/>
        </w:rPr>
        <w:t>6</w:t>
      </w:r>
      <w:r>
        <w:rPr>
          <w:rFonts w:ascii="Times New Roman" w:eastAsia="仿宋" w:hAnsi="Times New Roman"/>
        </w:rPr>
        <w:t>年共招收</w:t>
      </w:r>
      <w:r>
        <w:rPr>
          <w:rFonts w:ascii="Times New Roman" w:eastAsia="仿宋" w:hAnsi="Times New Roman" w:hint="eastAsia"/>
        </w:rPr>
        <w:t>10</w:t>
      </w:r>
      <w:r>
        <w:rPr>
          <w:rFonts w:ascii="Times New Roman" w:eastAsia="仿宋" w:hAnsi="Times New Roman"/>
        </w:rPr>
        <w:t>人（</w:t>
      </w:r>
      <w:bookmarkStart w:id="0" w:name="OLE_LINK10"/>
      <w:r>
        <w:rPr>
          <w:rFonts w:ascii="Times New Roman" w:eastAsia="仿宋" w:hAnsi="Times New Roman"/>
        </w:rPr>
        <w:t>具体名额分配以实际报名情况为准</w:t>
      </w:r>
      <w:bookmarkEnd w:id="0"/>
      <w:r>
        <w:rPr>
          <w:rFonts w:ascii="Times New Roman" w:eastAsia="仿宋" w:hAnsi="Times New Roman"/>
        </w:rPr>
        <w:t>）。</w:t>
      </w:r>
    </w:p>
    <w:p w14:paraId="67634D69" w14:textId="77777777" w:rsidR="00F25F5D" w:rsidRDefault="00F25F5D">
      <w:pPr>
        <w:pStyle w:val="13"/>
        <w:widowControl/>
        <w:spacing w:before="0" w:after="0" w:line="440" w:lineRule="exact"/>
        <w:ind w:firstLine="482"/>
        <w:jc w:val="both"/>
        <w:rPr>
          <w:rStyle w:val="StrongEmphasis"/>
          <w:rFonts w:ascii="Times New Roman" w:eastAsia="仿宋" w:hAnsi="Times New Roman"/>
        </w:rPr>
      </w:pPr>
    </w:p>
    <w:p w14:paraId="5BEC7067" w14:textId="77777777" w:rsidR="00F25F5D" w:rsidRDefault="00000000">
      <w:pPr>
        <w:pStyle w:val="13"/>
        <w:widowControl/>
        <w:numPr>
          <w:ilvl w:val="0"/>
          <w:numId w:val="1"/>
        </w:numPr>
        <w:spacing w:before="0" w:after="0" w:line="440" w:lineRule="exact"/>
        <w:ind w:firstLine="482"/>
        <w:jc w:val="both"/>
        <w:rPr>
          <w:rFonts w:ascii="Times New Roman" w:eastAsia="仿宋" w:hAnsi="Times New Roman"/>
          <w:b/>
          <w:bCs/>
        </w:rPr>
      </w:pPr>
      <w:r>
        <w:rPr>
          <w:rFonts w:ascii="Times New Roman" w:eastAsia="仿宋" w:hAnsi="Times New Roman"/>
          <w:b/>
          <w:bCs/>
        </w:rPr>
        <w:t>招生类别及条件</w:t>
      </w:r>
    </w:p>
    <w:p w14:paraId="7C1854D8" w14:textId="77777777" w:rsidR="00F25F5D" w:rsidRDefault="00000000">
      <w:pPr>
        <w:pStyle w:val="13"/>
        <w:widowControl/>
        <w:spacing w:before="0" w:after="0" w:line="440" w:lineRule="exact"/>
        <w:ind w:firstLine="482"/>
        <w:jc w:val="both"/>
        <w:rPr>
          <w:rFonts w:ascii="Times New Roman" w:eastAsia="仿宋" w:hAnsi="Times New Roman"/>
          <w:b/>
          <w:bCs/>
          <w:u w:val="single"/>
        </w:rPr>
      </w:pPr>
      <w:r>
        <w:rPr>
          <w:rFonts w:ascii="Times New Roman" w:eastAsia="仿宋" w:hAnsi="Times New Roman"/>
          <w:b/>
          <w:bCs/>
          <w:lang w:bidi="ar"/>
        </w:rPr>
        <w:t>（一）</w:t>
      </w:r>
      <w:r>
        <w:rPr>
          <w:rFonts w:ascii="Times New Roman" w:eastAsia="仿宋" w:hAnsi="Times New Roman"/>
          <w:b/>
          <w:bCs/>
          <w:u w:val="single"/>
        </w:rPr>
        <w:t>本科生</w:t>
      </w:r>
    </w:p>
    <w:p w14:paraId="4C7C7949" w14:textId="77777777" w:rsidR="00F25F5D" w:rsidRDefault="00000000">
      <w:pPr>
        <w:pStyle w:val="13"/>
        <w:widowControl/>
        <w:spacing w:before="0" w:after="0" w:line="440" w:lineRule="exact"/>
        <w:ind w:firstLine="480"/>
        <w:jc w:val="both"/>
        <w:rPr>
          <w:rFonts w:ascii="Times New Roman" w:eastAsia="仿宋" w:hAnsi="Times New Roman"/>
        </w:rPr>
      </w:pPr>
      <w:r>
        <w:rPr>
          <w:rFonts w:ascii="Times New Roman" w:eastAsia="仿宋" w:hAnsi="Times New Roman"/>
        </w:rPr>
        <w:t>学制：</w:t>
      </w:r>
      <w:r>
        <w:rPr>
          <w:rFonts w:ascii="Times New Roman" w:eastAsia="仿宋" w:hAnsi="Times New Roman"/>
        </w:rPr>
        <w:t>4</w:t>
      </w:r>
      <w:r>
        <w:rPr>
          <w:rFonts w:ascii="Times New Roman" w:eastAsia="仿宋" w:hAnsi="Times New Roman" w:hint="eastAsia"/>
        </w:rPr>
        <w:t>-5</w:t>
      </w:r>
      <w:r>
        <w:rPr>
          <w:rFonts w:ascii="Times New Roman" w:eastAsia="仿宋" w:hAnsi="Times New Roman"/>
        </w:rPr>
        <w:t>学年。</w:t>
      </w:r>
      <w:r>
        <w:rPr>
          <w:rFonts w:ascii="Times New Roman" w:eastAsia="仿宋" w:hAnsi="Times New Roman"/>
        </w:rPr>
        <w:t>202</w:t>
      </w:r>
      <w:r>
        <w:rPr>
          <w:rFonts w:ascii="Times New Roman" w:eastAsia="仿宋" w:hAnsi="Times New Roman" w:hint="eastAsia"/>
        </w:rPr>
        <w:t>6</w:t>
      </w:r>
      <w:r>
        <w:rPr>
          <w:rFonts w:ascii="Times New Roman" w:eastAsia="仿宋" w:hAnsi="Times New Roman"/>
        </w:rPr>
        <w:t>年</w:t>
      </w:r>
      <w:r>
        <w:rPr>
          <w:rFonts w:ascii="Times New Roman" w:eastAsia="仿宋" w:hAnsi="Times New Roman"/>
        </w:rPr>
        <w:t>9</w:t>
      </w:r>
      <w:r>
        <w:rPr>
          <w:rFonts w:ascii="Times New Roman" w:eastAsia="仿宋" w:hAnsi="Times New Roman"/>
        </w:rPr>
        <w:t>月入学，资助期限为</w:t>
      </w:r>
      <w:r>
        <w:rPr>
          <w:rFonts w:ascii="Times New Roman" w:eastAsia="仿宋" w:hAnsi="Times New Roman"/>
        </w:rPr>
        <w:t>4</w:t>
      </w:r>
      <w:r>
        <w:rPr>
          <w:rFonts w:ascii="Times New Roman" w:eastAsia="仿宋" w:hAnsi="Times New Roman" w:hint="eastAsia"/>
        </w:rPr>
        <w:t>-5</w:t>
      </w:r>
      <w:r>
        <w:rPr>
          <w:rFonts w:ascii="Times New Roman" w:eastAsia="仿宋" w:hAnsi="Times New Roman"/>
        </w:rPr>
        <w:t>学年。</w:t>
      </w:r>
    </w:p>
    <w:p w14:paraId="25CD798A" w14:textId="77777777" w:rsidR="00F25F5D" w:rsidRDefault="00000000">
      <w:pPr>
        <w:pStyle w:val="13"/>
        <w:widowControl/>
        <w:spacing w:before="0" w:after="0" w:line="440" w:lineRule="exact"/>
        <w:ind w:firstLine="480"/>
        <w:jc w:val="both"/>
        <w:rPr>
          <w:rFonts w:ascii="Times New Roman" w:eastAsia="仿宋" w:hAnsi="Times New Roman"/>
        </w:rPr>
      </w:pPr>
      <w:r>
        <w:rPr>
          <w:rFonts w:ascii="Times New Roman" w:eastAsia="仿宋" w:hAnsi="Times New Roman"/>
        </w:rPr>
        <w:t>资助内容：报名费、学费、住宿费及保险费全免，另提供生活费</w:t>
      </w:r>
      <w:r>
        <w:rPr>
          <w:rFonts w:ascii="Times New Roman" w:eastAsia="仿宋" w:hAnsi="Times New Roman"/>
        </w:rPr>
        <w:t>1800</w:t>
      </w:r>
      <w:r>
        <w:rPr>
          <w:rFonts w:ascii="Times New Roman" w:eastAsia="仿宋" w:hAnsi="Times New Roman"/>
        </w:rPr>
        <w:t>元</w:t>
      </w:r>
      <w:r>
        <w:rPr>
          <w:rFonts w:ascii="Times New Roman" w:eastAsia="仿宋" w:hAnsi="Times New Roman"/>
        </w:rPr>
        <w:t>/</w:t>
      </w:r>
      <w:r>
        <w:rPr>
          <w:rFonts w:ascii="Times New Roman" w:eastAsia="仿宋" w:hAnsi="Times New Roman"/>
        </w:rPr>
        <w:t>月</w:t>
      </w:r>
      <w:r>
        <w:rPr>
          <w:rFonts w:ascii="Times New Roman" w:eastAsia="仿宋" w:hAnsi="Times New Roman"/>
        </w:rPr>
        <w:t>/</w:t>
      </w:r>
      <w:r>
        <w:rPr>
          <w:rFonts w:ascii="Times New Roman" w:eastAsia="仿宋" w:hAnsi="Times New Roman"/>
        </w:rPr>
        <w:t>人。</w:t>
      </w:r>
    </w:p>
    <w:p w14:paraId="3711D183" w14:textId="77777777" w:rsidR="00F25F5D" w:rsidRDefault="00000000">
      <w:pPr>
        <w:pStyle w:val="13"/>
        <w:widowControl/>
        <w:spacing w:before="0" w:after="0" w:line="440" w:lineRule="exact"/>
        <w:ind w:firstLine="480"/>
        <w:jc w:val="both"/>
        <w:rPr>
          <w:rFonts w:ascii="Times New Roman" w:eastAsia="仿宋" w:hAnsi="Times New Roman"/>
        </w:rPr>
      </w:pPr>
      <w:r>
        <w:rPr>
          <w:rFonts w:ascii="Times New Roman" w:eastAsia="仿宋" w:hAnsi="Times New Roman"/>
        </w:rPr>
        <w:t>培养学院：外国语学院、文学院、医学院、旅游学院</w:t>
      </w:r>
      <w:r>
        <w:rPr>
          <w:rFonts w:ascii="Times New Roman" w:eastAsia="仿宋" w:hAnsi="Times New Roman" w:hint="eastAsia"/>
        </w:rPr>
        <w:t>、新闻与传播学院</w:t>
      </w:r>
    </w:p>
    <w:p w14:paraId="57107A75" w14:textId="77777777" w:rsidR="00F25F5D" w:rsidRDefault="00000000">
      <w:pPr>
        <w:pStyle w:val="13"/>
        <w:widowControl/>
        <w:spacing w:before="0" w:after="0" w:line="440" w:lineRule="exact"/>
        <w:ind w:firstLine="480"/>
        <w:jc w:val="both"/>
        <w:rPr>
          <w:rFonts w:ascii="Times New Roman" w:eastAsia="仿宋" w:hAnsi="Times New Roman"/>
        </w:rPr>
      </w:pPr>
      <w:r>
        <w:rPr>
          <w:rFonts w:ascii="Times New Roman" w:eastAsia="仿宋" w:hAnsi="Times New Roman"/>
        </w:rPr>
        <w:t>专业：外国语言文学（英语、俄语、日语、朝鲜语、法语、德语、西班牙语、翻译）、临床医学（中文授课）、汉语国际教育（中文授课）、旅游管理（中文授课）</w:t>
      </w:r>
      <w:r>
        <w:rPr>
          <w:rFonts w:ascii="Times New Roman" w:eastAsia="仿宋" w:hAnsi="Times New Roman" w:hint="eastAsia"/>
        </w:rPr>
        <w:t>、网络与新媒体</w:t>
      </w:r>
      <w:r>
        <w:rPr>
          <w:rFonts w:ascii="Times New Roman" w:eastAsia="仿宋" w:hAnsi="Times New Roman"/>
        </w:rPr>
        <w:t>（中文授课）</w:t>
      </w:r>
    </w:p>
    <w:p w14:paraId="4665F7E7" w14:textId="77777777" w:rsidR="00F25F5D" w:rsidRDefault="00000000">
      <w:pPr>
        <w:pStyle w:val="13"/>
        <w:widowControl/>
        <w:spacing w:before="0" w:after="0" w:line="440" w:lineRule="exact"/>
        <w:ind w:firstLine="482"/>
        <w:jc w:val="both"/>
        <w:rPr>
          <w:rFonts w:ascii="Times New Roman" w:eastAsia="仿宋" w:hAnsi="Times New Roman"/>
          <w:b/>
          <w:bCs/>
        </w:rPr>
      </w:pPr>
      <w:r>
        <w:rPr>
          <w:rFonts w:ascii="Times New Roman" w:eastAsia="仿宋" w:hAnsi="Times New Roman"/>
          <w:b/>
          <w:bCs/>
        </w:rPr>
        <w:t>（二）</w:t>
      </w:r>
      <w:r>
        <w:rPr>
          <w:rFonts w:ascii="Times New Roman" w:eastAsia="仿宋" w:hAnsi="Times New Roman"/>
          <w:b/>
          <w:bCs/>
          <w:u w:val="single"/>
        </w:rPr>
        <w:t>研究生（硕士、博士</w:t>
      </w:r>
      <w:r>
        <w:rPr>
          <w:rFonts w:ascii="Times New Roman" w:eastAsia="仿宋" w:hAnsi="Times New Roman"/>
          <w:b/>
          <w:bCs/>
          <w:u w:val="single"/>
        </w:rPr>
        <w:t>)</w:t>
      </w:r>
      <w:r>
        <w:rPr>
          <w:rFonts w:ascii="Times New Roman" w:eastAsia="仿宋" w:hAnsi="Times New Roman"/>
          <w:b/>
          <w:bCs/>
        </w:rPr>
        <w:t xml:space="preserve"> </w:t>
      </w:r>
    </w:p>
    <w:p w14:paraId="51D5FF25" w14:textId="77777777" w:rsidR="00F25F5D" w:rsidRDefault="00000000">
      <w:pPr>
        <w:pStyle w:val="13"/>
        <w:widowControl/>
        <w:spacing w:before="0" w:after="0" w:line="440" w:lineRule="exact"/>
        <w:ind w:firstLine="480"/>
        <w:jc w:val="both"/>
        <w:rPr>
          <w:rFonts w:ascii="Times New Roman" w:eastAsia="仿宋" w:hAnsi="Times New Roman"/>
        </w:rPr>
      </w:pPr>
      <w:r>
        <w:rPr>
          <w:rFonts w:ascii="Times New Roman" w:eastAsia="仿宋" w:hAnsi="Times New Roman"/>
        </w:rPr>
        <w:t>学制：</w:t>
      </w:r>
      <w:r>
        <w:rPr>
          <w:rFonts w:ascii="Times New Roman" w:eastAsia="仿宋" w:hAnsi="Times New Roman"/>
        </w:rPr>
        <w:t>2-4</w:t>
      </w:r>
      <w:r>
        <w:rPr>
          <w:rFonts w:ascii="Times New Roman" w:eastAsia="仿宋" w:hAnsi="Times New Roman"/>
        </w:rPr>
        <w:t>学年。</w:t>
      </w:r>
      <w:r>
        <w:rPr>
          <w:rFonts w:ascii="Times New Roman" w:eastAsia="仿宋" w:hAnsi="Times New Roman"/>
        </w:rPr>
        <w:t>202</w:t>
      </w:r>
      <w:r>
        <w:rPr>
          <w:rFonts w:ascii="Times New Roman" w:eastAsia="仿宋" w:hAnsi="Times New Roman" w:hint="eastAsia"/>
        </w:rPr>
        <w:t>6</w:t>
      </w:r>
      <w:r>
        <w:rPr>
          <w:rFonts w:ascii="Times New Roman" w:eastAsia="仿宋" w:hAnsi="Times New Roman"/>
        </w:rPr>
        <w:t>年</w:t>
      </w:r>
      <w:r>
        <w:rPr>
          <w:rFonts w:ascii="Times New Roman" w:eastAsia="仿宋" w:hAnsi="Times New Roman"/>
        </w:rPr>
        <w:t>9</w:t>
      </w:r>
      <w:r>
        <w:rPr>
          <w:rFonts w:ascii="Times New Roman" w:eastAsia="仿宋" w:hAnsi="Times New Roman"/>
        </w:rPr>
        <w:t>月入学，资助期限为</w:t>
      </w:r>
      <w:r>
        <w:rPr>
          <w:rFonts w:ascii="Times New Roman" w:eastAsia="仿宋" w:hAnsi="Times New Roman"/>
        </w:rPr>
        <w:t>2-4</w:t>
      </w:r>
      <w:r>
        <w:rPr>
          <w:rFonts w:ascii="Times New Roman" w:eastAsia="仿宋" w:hAnsi="Times New Roman"/>
        </w:rPr>
        <w:t>学年。</w:t>
      </w:r>
    </w:p>
    <w:p w14:paraId="3217BF9C" w14:textId="77777777" w:rsidR="00F25F5D" w:rsidRDefault="00000000">
      <w:pPr>
        <w:pStyle w:val="13"/>
        <w:widowControl/>
        <w:spacing w:before="0" w:after="0" w:line="440" w:lineRule="exact"/>
        <w:ind w:firstLine="480"/>
        <w:jc w:val="both"/>
        <w:rPr>
          <w:rFonts w:ascii="Times New Roman" w:eastAsia="仿宋" w:hAnsi="Times New Roman"/>
        </w:rPr>
      </w:pPr>
      <w:r>
        <w:rPr>
          <w:rFonts w:ascii="Times New Roman" w:eastAsia="仿宋" w:hAnsi="Times New Roman"/>
        </w:rPr>
        <w:t>资助内容：报名费、学费、住宿费及保险费全免，另提供生活费</w:t>
      </w:r>
      <w:r>
        <w:rPr>
          <w:rFonts w:ascii="Times New Roman" w:eastAsia="仿宋" w:hAnsi="Times New Roman"/>
        </w:rPr>
        <w:t>2000</w:t>
      </w:r>
      <w:r>
        <w:rPr>
          <w:rFonts w:ascii="Times New Roman" w:eastAsia="仿宋" w:hAnsi="Times New Roman"/>
        </w:rPr>
        <w:t>元</w:t>
      </w:r>
      <w:r>
        <w:rPr>
          <w:rFonts w:ascii="Times New Roman" w:eastAsia="仿宋" w:hAnsi="Times New Roman"/>
        </w:rPr>
        <w:t>/</w:t>
      </w:r>
      <w:r>
        <w:rPr>
          <w:rFonts w:ascii="Times New Roman" w:eastAsia="仿宋" w:hAnsi="Times New Roman"/>
        </w:rPr>
        <w:t>月</w:t>
      </w:r>
      <w:r>
        <w:rPr>
          <w:rFonts w:ascii="Times New Roman" w:eastAsia="仿宋" w:hAnsi="Times New Roman"/>
        </w:rPr>
        <w:t>/</w:t>
      </w:r>
      <w:r>
        <w:rPr>
          <w:rFonts w:ascii="Times New Roman" w:eastAsia="仿宋" w:hAnsi="Times New Roman"/>
        </w:rPr>
        <w:t>人。</w:t>
      </w:r>
    </w:p>
    <w:p w14:paraId="391D5AF3" w14:textId="77777777" w:rsidR="00F25F5D" w:rsidRDefault="00000000">
      <w:pPr>
        <w:pStyle w:val="13"/>
        <w:widowControl/>
        <w:spacing w:before="0" w:after="0" w:line="440" w:lineRule="exact"/>
        <w:ind w:firstLine="480"/>
        <w:jc w:val="both"/>
        <w:rPr>
          <w:rFonts w:ascii="Times New Roman" w:eastAsia="仿宋" w:hAnsi="Times New Roman"/>
        </w:rPr>
      </w:pPr>
      <w:r>
        <w:rPr>
          <w:rFonts w:ascii="Times New Roman" w:eastAsia="仿宋" w:hAnsi="Times New Roman"/>
        </w:rPr>
        <w:t>专业：见附件</w:t>
      </w:r>
      <w:r>
        <w:rPr>
          <w:rFonts w:ascii="Times New Roman" w:eastAsia="仿宋" w:hAnsi="Times New Roman"/>
        </w:rPr>
        <w:t>1</w:t>
      </w:r>
    </w:p>
    <w:p w14:paraId="5B80E56F" w14:textId="77777777" w:rsidR="00F25F5D" w:rsidRDefault="00000000">
      <w:pPr>
        <w:pStyle w:val="13"/>
        <w:widowControl/>
        <w:numPr>
          <w:ilvl w:val="0"/>
          <w:numId w:val="2"/>
        </w:numPr>
        <w:spacing w:before="0" w:after="0" w:line="440" w:lineRule="exact"/>
        <w:ind w:firstLine="482"/>
        <w:jc w:val="both"/>
        <w:rPr>
          <w:rFonts w:ascii="Times New Roman" w:eastAsia="仿宋" w:hAnsi="Times New Roman"/>
          <w:b/>
          <w:bCs/>
        </w:rPr>
      </w:pPr>
      <w:r>
        <w:rPr>
          <w:rFonts w:ascii="Times New Roman" w:eastAsia="仿宋" w:hAnsi="Times New Roman"/>
          <w:b/>
          <w:bCs/>
        </w:rPr>
        <w:t>语言要求</w:t>
      </w:r>
    </w:p>
    <w:p w14:paraId="3C3915D9" w14:textId="77777777" w:rsidR="00F25F5D" w:rsidRDefault="00000000">
      <w:pPr>
        <w:pStyle w:val="13"/>
        <w:widowControl/>
        <w:spacing w:before="0" w:after="0" w:line="440" w:lineRule="exact"/>
        <w:ind w:left="482"/>
        <w:jc w:val="both"/>
        <w:rPr>
          <w:rFonts w:ascii="Times New Roman" w:eastAsia="仿宋" w:hAnsi="Times New Roman"/>
        </w:rPr>
      </w:pPr>
      <w:r>
        <w:rPr>
          <w:rFonts w:ascii="Times New Roman" w:eastAsia="仿宋" w:hAnsi="Times New Roman"/>
        </w:rPr>
        <w:t>1.</w:t>
      </w:r>
      <w:r>
        <w:rPr>
          <w:rFonts w:ascii="Times New Roman" w:eastAsia="仿宋" w:hAnsi="Times New Roman"/>
        </w:rPr>
        <w:t>英语授课专业：</w:t>
      </w:r>
    </w:p>
    <w:p w14:paraId="1F9A4B2A" w14:textId="77777777" w:rsidR="00F25F5D" w:rsidRDefault="00000000">
      <w:pPr>
        <w:widowControl/>
        <w:spacing w:line="440" w:lineRule="exact"/>
        <w:ind w:firstLine="480"/>
        <w:rPr>
          <w:rFonts w:ascii="Times New Roman" w:eastAsia="仿宋" w:hAnsi="Times New Roman" w:cs="Times New Roman"/>
          <w:kern w:val="0"/>
          <w:sz w:val="24"/>
          <w:lang w:bidi="ar"/>
        </w:rPr>
      </w:pPr>
      <w:r>
        <w:rPr>
          <w:rFonts w:ascii="Times New Roman" w:eastAsia="仿宋" w:hAnsi="Times New Roman" w:cs="Times New Roman"/>
          <w:kern w:val="0"/>
          <w:sz w:val="24"/>
          <w:lang w:bidi="ar"/>
        </w:rPr>
        <w:t>（</w:t>
      </w:r>
      <w:r>
        <w:rPr>
          <w:rFonts w:ascii="Times New Roman" w:eastAsia="仿宋" w:hAnsi="Times New Roman" w:cs="Times New Roman"/>
          <w:kern w:val="0"/>
          <w:sz w:val="24"/>
          <w:lang w:bidi="ar"/>
        </w:rPr>
        <w:t>1</w:t>
      </w:r>
      <w:r>
        <w:rPr>
          <w:rFonts w:ascii="Times New Roman" w:eastAsia="仿宋" w:hAnsi="Times New Roman" w:cs="Times New Roman"/>
          <w:kern w:val="0"/>
          <w:sz w:val="24"/>
          <w:lang w:bidi="ar"/>
        </w:rPr>
        <w:t>）汉语达到</w:t>
      </w:r>
      <w:r>
        <w:rPr>
          <w:rFonts w:ascii="Times New Roman" w:eastAsia="仿宋" w:hAnsi="Times New Roman" w:cs="Times New Roman" w:hint="eastAsia"/>
          <w:kern w:val="0"/>
          <w:sz w:val="24"/>
          <w:lang w:bidi="ar"/>
        </w:rPr>
        <w:t>HSK</w:t>
      </w:r>
      <w:r>
        <w:rPr>
          <w:rFonts w:ascii="Times New Roman" w:eastAsia="仿宋" w:hAnsi="Times New Roman" w:cs="Times New Roman"/>
          <w:kern w:val="0"/>
          <w:sz w:val="24"/>
          <w:lang w:bidi="ar"/>
        </w:rPr>
        <w:t>4</w:t>
      </w:r>
      <w:r>
        <w:rPr>
          <w:rFonts w:ascii="Times New Roman" w:eastAsia="仿宋" w:hAnsi="Times New Roman" w:cs="Times New Roman"/>
          <w:kern w:val="0"/>
          <w:sz w:val="24"/>
          <w:lang w:bidi="ar"/>
        </w:rPr>
        <w:t>级</w:t>
      </w:r>
      <w:r>
        <w:rPr>
          <w:rFonts w:ascii="Times New Roman" w:eastAsia="仿宋" w:hAnsi="Times New Roman" w:cs="Times New Roman"/>
          <w:kern w:val="0"/>
          <w:sz w:val="24"/>
          <w:lang w:bidi="ar"/>
        </w:rPr>
        <w:t>;</w:t>
      </w:r>
    </w:p>
    <w:p w14:paraId="3EB261DA" w14:textId="77777777" w:rsidR="00F25F5D" w:rsidRDefault="00000000">
      <w:pPr>
        <w:widowControl/>
        <w:spacing w:line="440" w:lineRule="exact"/>
        <w:ind w:firstLine="480"/>
        <w:rPr>
          <w:rFonts w:ascii="Times New Roman" w:eastAsia="仿宋" w:hAnsi="Times New Roman" w:cs="Times New Roman"/>
          <w:kern w:val="0"/>
          <w:sz w:val="24"/>
          <w:lang w:bidi="ar"/>
        </w:rPr>
      </w:pPr>
      <w:r>
        <w:rPr>
          <w:rFonts w:ascii="Times New Roman" w:eastAsia="仿宋" w:hAnsi="Times New Roman" w:cs="Times New Roman"/>
          <w:kern w:val="0"/>
          <w:sz w:val="24"/>
          <w:lang w:bidi="ar"/>
        </w:rPr>
        <w:t>（</w:t>
      </w:r>
      <w:r>
        <w:rPr>
          <w:rFonts w:ascii="Times New Roman" w:eastAsia="仿宋" w:hAnsi="Times New Roman" w:cs="Times New Roman"/>
          <w:kern w:val="0"/>
          <w:sz w:val="24"/>
          <w:lang w:bidi="ar"/>
        </w:rPr>
        <w:t>2</w:t>
      </w:r>
      <w:r>
        <w:rPr>
          <w:rFonts w:ascii="Times New Roman" w:eastAsia="仿宋" w:hAnsi="Times New Roman" w:cs="Times New Roman"/>
          <w:kern w:val="0"/>
          <w:sz w:val="24"/>
          <w:lang w:bidi="ar"/>
        </w:rPr>
        <w:t>）雅思</w:t>
      </w:r>
      <w:r>
        <w:rPr>
          <w:rFonts w:ascii="Times New Roman" w:hAnsi="Times New Roman" w:cs="Times New Roman"/>
          <w:kern w:val="0"/>
          <w:sz w:val="24"/>
          <w:lang w:bidi="ar"/>
        </w:rPr>
        <w:t>6.0</w:t>
      </w:r>
      <w:r>
        <w:rPr>
          <w:rFonts w:ascii="Times New Roman" w:eastAsia="仿宋" w:hAnsi="Times New Roman" w:cs="Times New Roman"/>
          <w:kern w:val="0"/>
          <w:sz w:val="24"/>
          <w:lang w:bidi="ar"/>
        </w:rPr>
        <w:t>分或托福</w:t>
      </w:r>
      <w:r>
        <w:rPr>
          <w:rFonts w:ascii="Times New Roman" w:hAnsi="Times New Roman" w:cs="Times New Roman"/>
          <w:kern w:val="0"/>
          <w:sz w:val="24"/>
          <w:lang w:bidi="ar"/>
        </w:rPr>
        <w:t>85</w:t>
      </w:r>
      <w:r>
        <w:rPr>
          <w:rFonts w:ascii="Times New Roman" w:eastAsia="仿宋" w:hAnsi="Times New Roman" w:cs="Times New Roman"/>
          <w:kern w:val="0"/>
          <w:sz w:val="24"/>
          <w:lang w:bidi="ar"/>
        </w:rPr>
        <w:t>分及以上成绩，</w:t>
      </w:r>
      <w:r>
        <w:rPr>
          <w:rFonts w:ascii="Times New Roman" w:eastAsia="仿宋" w:hAnsi="Times New Roman" w:cs="Times New Roman"/>
          <w:kern w:val="0"/>
          <w:sz w:val="24"/>
        </w:rPr>
        <w:t>或同等英语水平。</w:t>
      </w:r>
    </w:p>
    <w:p w14:paraId="6C0161CB" w14:textId="77777777" w:rsidR="00F25F5D" w:rsidRDefault="00000000">
      <w:pPr>
        <w:pStyle w:val="a9"/>
        <w:tabs>
          <w:tab w:val="left" w:pos="1200"/>
        </w:tabs>
        <w:spacing w:line="440" w:lineRule="exact"/>
        <w:ind w:firstLine="480"/>
        <w:rPr>
          <w:rFonts w:ascii="Times New Roman" w:eastAsia="仿宋_GB2312;仿宋" w:hAnsi="Times New Roman" w:cs="Times New Roman"/>
          <w:sz w:val="24"/>
        </w:rPr>
      </w:pPr>
      <w:r>
        <w:rPr>
          <w:rFonts w:ascii="Times New Roman" w:eastAsia="仿宋_GB2312;仿宋" w:hAnsi="Times New Roman" w:cs="Times New Roman" w:hint="eastAsia"/>
          <w:sz w:val="24"/>
        </w:rPr>
        <w:t>2</w:t>
      </w:r>
      <w:r>
        <w:rPr>
          <w:rFonts w:ascii="Times New Roman" w:eastAsia="仿宋_GB2312;仿宋" w:hAnsi="Times New Roman" w:cs="Times New Roman"/>
          <w:sz w:val="24"/>
        </w:rPr>
        <w:t>.</w:t>
      </w:r>
      <w:r>
        <w:rPr>
          <w:rFonts w:ascii="Times New Roman" w:eastAsia="仿宋_GB2312;仿宋" w:hAnsi="Times New Roman" w:cs="Times New Roman"/>
          <w:sz w:val="24"/>
        </w:rPr>
        <w:t>中文授课专业：</w:t>
      </w:r>
    </w:p>
    <w:p w14:paraId="333A5295" w14:textId="77777777" w:rsidR="00F25F5D" w:rsidRDefault="00000000">
      <w:pPr>
        <w:pStyle w:val="a9"/>
        <w:tabs>
          <w:tab w:val="left" w:pos="1200"/>
        </w:tabs>
        <w:spacing w:line="440" w:lineRule="exact"/>
        <w:ind w:firstLine="480"/>
        <w:rPr>
          <w:rFonts w:ascii="Times New Roman" w:eastAsia="仿宋_GB2312;仿宋" w:hAnsi="Times New Roman" w:cs="Times New Roman"/>
          <w:sz w:val="24"/>
        </w:rPr>
      </w:pPr>
      <w:r>
        <w:rPr>
          <w:rFonts w:ascii="Times New Roman" w:eastAsia="仿宋_GB2312;仿宋" w:hAnsi="Times New Roman" w:cs="Times New Roman"/>
          <w:sz w:val="24"/>
        </w:rPr>
        <w:t>(1)</w:t>
      </w:r>
      <w:r>
        <w:rPr>
          <w:rFonts w:ascii="Times New Roman" w:eastAsia="仿宋_GB2312;仿宋" w:hAnsi="Times New Roman" w:cs="Times New Roman"/>
          <w:sz w:val="24"/>
        </w:rPr>
        <w:t>申请时须提供</w:t>
      </w:r>
      <w:r>
        <w:rPr>
          <w:rFonts w:ascii="Times New Roman" w:eastAsia="仿宋_GB2312;仿宋" w:hAnsi="Times New Roman" w:cs="Times New Roman"/>
          <w:sz w:val="24"/>
        </w:rPr>
        <w:t>HSK</w:t>
      </w:r>
      <w:r>
        <w:rPr>
          <w:rFonts w:ascii="Times New Roman" w:eastAsia="仿宋_GB2312;仿宋" w:hAnsi="Times New Roman" w:cs="Times New Roman"/>
          <w:sz w:val="24"/>
        </w:rPr>
        <w:t>证书；</w:t>
      </w:r>
    </w:p>
    <w:p w14:paraId="4DB2DCD1" w14:textId="77777777" w:rsidR="00F25F5D" w:rsidRDefault="00000000">
      <w:pPr>
        <w:pStyle w:val="13"/>
        <w:widowControl/>
        <w:spacing w:before="0" w:after="0" w:line="440" w:lineRule="exact"/>
        <w:ind w:firstLine="480"/>
        <w:jc w:val="both"/>
        <w:rPr>
          <w:rFonts w:ascii="Times New Roman" w:eastAsia="仿宋" w:hAnsi="Times New Roman"/>
        </w:rPr>
      </w:pPr>
      <w:r>
        <w:rPr>
          <w:rFonts w:ascii="Times New Roman" w:eastAsia="仿宋" w:hAnsi="Times New Roman"/>
        </w:rPr>
        <w:lastRenderedPageBreak/>
        <w:t>(2)</w:t>
      </w:r>
      <w:r>
        <w:rPr>
          <w:rFonts w:ascii="Times New Roman" w:eastAsia="仿宋" w:hAnsi="Times New Roman"/>
        </w:rPr>
        <w:t>已获得</w:t>
      </w:r>
      <w:r>
        <w:rPr>
          <w:rFonts w:ascii="Times New Roman" w:eastAsia="仿宋" w:hAnsi="Times New Roman"/>
        </w:rPr>
        <w:t>HSK5</w:t>
      </w:r>
      <w:r>
        <w:rPr>
          <w:rFonts w:ascii="Times New Roman" w:eastAsia="仿宋" w:hAnsi="Times New Roman"/>
        </w:rPr>
        <w:t>级或以上水平证书者，可以直接申请</w:t>
      </w:r>
      <w:r>
        <w:rPr>
          <w:rFonts w:ascii="Times New Roman" w:eastAsia="仿宋" w:hAnsi="Times New Roman" w:hint="eastAsia"/>
        </w:rPr>
        <w:t>进入</w:t>
      </w:r>
      <w:r>
        <w:rPr>
          <w:rFonts w:ascii="Times New Roman" w:eastAsia="仿宋" w:hAnsi="Times New Roman"/>
        </w:rPr>
        <w:t>专业学习。未获得</w:t>
      </w:r>
      <w:r>
        <w:rPr>
          <w:rFonts w:ascii="Times New Roman" w:eastAsia="仿宋" w:hAnsi="Times New Roman"/>
        </w:rPr>
        <w:t>HSK5</w:t>
      </w:r>
      <w:r>
        <w:rPr>
          <w:rFonts w:ascii="Times New Roman" w:eastAsia="仿宋" w:hAnsi="Times New Roman"/>
        </w:rPr>
        <w:t>级的申请者须提供</w:t>
      </w:r>
      <w:r>
        <w:rPr>
          <w:rFonts w:ascii="Times New Roman" w:eastAsia="仿宋" w:hAnsi="Times New Roman"/>
        </w:rPr>
        <w:t>HSK2</w:t>
      </w:r>
      <w:r>
        <w:rPr>
          <w:rFonts w:ascii="Times New Roman" w:eastAsia="仿宋" w:hAnsi="Times New Roman"/>
        </w:rPr>
        <w:t>级或以上水平证书方可提交申请；</w:t>
      </w:r>
      <w:r>
        <w:rPr>
          <w:rFonts w:ascii="Times New Roman" w:eastAsia="仿宋" w:hAnsi="Times New Roman"/>
        </w:rPr>
        <w:t>HSK5</w:t>
      </w:r>
      <w:r>
        <w:rPr>
          <w:rFonts w:ascii="Times New Roman" w:eastAsia="仿宋" w:hAnsi="Times New Roman"/>
        </w:rPr>
        <w:t>级以下者，需先在我校进行一学年汉语学习，待获得</w:t>
      </w:r>
      <w:r>
        <w:rPr>
          <w:rFonts w:ascii="Times New Roman" w:eastAsia="仿宋" w:hAnsi="Times New Roman"/>
        </w:rPr>
        <w:t>HSK5</w:t>
      </w:r>
      <w:r>
        <w:rPr>
          <w:rFonts w:ascii="Times New Roman" w:eastAsia="仿宋" w:hAnsi="Times New Roman"/>
        </w:rPr>
        <w:t>级或以上水平证书后，再申请进入专业学习。</w:t>
      </w:r>
    </w:p>
    <w:p w14:paraId="14DC5802" w14:textId="77777777" w:rsidR="00F25F5D" w:rsidRDefault="00000000">
      <w:pPr>
        <w:pStyle w:val="13"/>
        <w:widowControl/>
        <w:spacing w:before="0" w:after="0" w:line="440" w:lineRule="exact"/>
        <w:ind w:firstLine="480"/>
        <w:jc w:val="both"/>
        <w:rPr>
          <w:rFonts w:ascii="Times New Roman" w:eastAsia="仿宋" w:hAnsi="Times New Roman"/>
          <w:b/>
          <w:bCs/>
        </w:rPr>
      </w:pPr>
      <w:r>
        <w:rPr>
          <w:rFonts w:ascii="Times New Roman" w:eastAsia="仿宋" w:hAnsi="Times New Roman" w:hint="eastAsia"/>
          <w:b/>
          <w:bCs/>
        </w:rPr>
        <w:t>（四）来华留学本科入学学业水平测试相关要求</w:t>
      </w:r>
    </w:p>
    <w:p w14:paraId="303B7281" w14:textId="77777777" w:rsidR="00F25F5D" w:rsidRDefault="00000000">
      <w:pPr>
        <w:pStyle w:val="13"/>
        <w:widowControl/>
        <w:spacing w:before="0" w:after="0" w:line="440" w:lineRule="exact"/>
        <w:ind w:firstLine="480"/>
        <w:jc w:val="both"/>
        <w:rPr>
          <w:rFonts w:ascii="Times New Roman" w:eastAsia="仿宋" w:hAnsi="Times New Roman"/>
        </w:rPr>
      </w:pPr>
      <w:r>
        <w:rPr>
          <w:rFonts w:ascii="Times New Roman" w:eastAsia="仿宋" w:hAnsi="Times New Roman"/>
        </w:rPr>
        <w:t>自</w:t>
      </w:r>
      <w:r>
        <w:rPr>
          <w:rFonts w:ascii="Times New Roman" w:eastAsia="仿宋" w:hAnsi="Times New Roman"/>
        </w:rPr>
        <w:t>2026/2027</w:t>
      </w:r>
      <w:r>
        <w:rPr>
          <w:rFonts w:ascii="Times New Roman" w:eastAsia="仿宋" w:hAnsi="Times New Roman"/>
        </w:rPr>
        <w:t>学年起，申请在我校就读本科学历教育的申请人，须在提交申请前参加测试，</w:t>
      </w:r>
      <w:r>
        <w:rPr>
          <w:rFonts w:ascii="Times New Roman" w:eastAsia="仿宋" w:hAnsi="Times New Roman"/>
        </w:rPr>
        <w:t>“</w:t>
      </w:r>
      <w:r>
        <w:rPr>
          <w:rFonts w:ascii="Times New Roman" w:eastAsia="仿宋" w:hAnsi="Times New Roman"/>
        </w:rPr>
        <w:t>来华留学本科入学学业水平测试成绩单</w:t>
      </w:r>
      <w:r>
        <w:rPr>
          <w:rFonts w:ascii="Times New Roman" w:eastAsia="仿宋" w:hAnsi="Times New Roman"/>
        </w:rPr>
        <w:t>”</w:t>
      </w:r>
      <w:r>
        <w:rPr>
          <w:rFonts w:ascii="Times New Roman" w:eastAsia="仿宋" w:hAnsi="Times New Roman"/>
        </w:rPr>
        <w:t>为必要申请材料。测试包括专业中文、数学、物理、化学</w:t>
      </w:r>
      <w:r>
        <w:rPr>
          <w:rFonts w:ascii="Times New Roman" w:eastAsia="仿宋" w:hAnsi="Times New Roman"/>
        </w:rPr>
        <w:t>4</w:t>
      </w:r>
      <w:r>
        <w:rPr>
          <w:rFonts w:ascii="Times New Roman" w:eastAsia="仿宋" w:hAnsi="Times New Roman"/>
        </w:rPr>
        <w:t>个科目。</w:t>
      </w:r>
    </w:p>
    <w:p w14:paraId="6B9919B1" w14:textId="77777777" w:rsidR="00F25F5D" w:rsidRDefault="00000000">
      <w:pPr>
        <w:pStyle w:val="13"/>
        <w:widowControl/>
        <w:spacing w:before="0" w:after="0" w:line="440" w:lineRule="exact"/>
        <w:ind w:firstLine="480"/>
        <w:jc w:val="both"/>
        <w:rPr>
          <w:rFonts w:ascii="Times New Roman" w:eastAsia="仿宋" w:hAnsi="Times New Roman"/>
        </w:rPr>
      </w:pPr>
      <w:r>
        <w:rPr>
          <w:rFonts w:ascii="Times New Roman" w:eastAsia="仿宋" w:hAnsi="Times New Roman" w:hint="eastAsia"/>
        </w:rPr>
        <w:t>1.</w:t>
      </w:r>
      <w:r>
        <w:rPr>
          <w:rFonts w:ascii="Times New Roman" w:eastAsia="仿宋" w:hAnsi="Times New Roman"/>
        </w:rPr>
        <w:t>专业中文</w:t>
      </w:r>
    </w:p>
    <w:p w14:paraId="1BC73619" w14:textId="77777777" w:rsidR="00F25F5D" w:rsidRDefault="00000000">
      <w:pPr>
        <w:pStyle w:val="13"/>
        <w:widowControl/>
        <w:spacing w:before="0" w:after="0" w:line="440" w:lineRule="exact"/>
        <w:ind w:firstLine="480"/>
        <w:jc w:val="both"/>
        <w:rPr>
          <w:rFonts w:ascii="Times New Roman" w:eastAsia="仿宋" w:hAnsi="Times New Roman"/>
        </w:rPr>
      </w:pPr>
      <w:r>
        <w:rPr>
          <w:rFonts w:ascii="Times New Roman" w:eastAsia="仿宋" w:hAnsi="Times New Roman"/>
        </w:rPr>
        <w:t>专业中文提供文科中文和理科中文两类测试。凡申请以中文授课进行本科专业学习的申请人，应根据所申请专业类别，参加相应方向的专业中文测试。</w:t>
      </w:r>
    </w:p>
    <w:p w14:paraId="579E7B84" w14:textId="77777777" w:rsidR="00F25F5D" w:rsidRDefault="00000000">
      <w:pPr>
        <w:pStyle w:val="13"/>
        <w:widowControl/>
        <w:spacing w:before="0" w:after="0" w:line="440" w:lineRule="exact"/>
        <w:ind w:firstLine="480"/>
        <w:jc w:val="both"/>
        <w:rPr>
          <w:rFonts w:ascii="Times New Roman" w:eastAsia="仿宋" w:hAnsi="Times New Roman"/>
        </w:rPr>
      </w:pPr>
      <w:r>
        <w:rPr>
          <w:rFonts w:ascii="Times New Roman" w:eastAsia="仿宋" w:hAnsi="Times New Roman" w:hint="eastAsia"/>
        </w:rPr>
        <w:t>2.</w:t>
      </w:r>
      <w:r>
        <w:rPr>
          <w:rFonts w:ascii="Times New Roman" w:eastAsia="仿宋" w:hAnsi="Times New Roman"/>
        </w:rPr>
        <w:t>基础科目</w:t>
      </w:r>
    </w:p>
    <w:p w14:paraId="07E2D381" w14:textId="77777777" w:rsidR="00F25F5D" w:rsidRDefault="00000000">
      <w:pPr>
        <w:pStyle w:val="13"/>
        <w:widowControl/>
        <w:spacing w:before="0" w:after="0" w:line="440" w:lineRule="exact"/>
        <w:ind w:firstLine="480"/>
        <w:jc w:val="both"/>
        <w:rPr>
          <w:rFonts w:ascii="Times New Roman" w:eastAsia="仿宋" w:hAnsi="Times New Roman"/>
        </w:rPr>
      </w:pPr>
      <w:r>
        <w:rPr>
          <w:rFonts w:ascii="Times New Roman" w:eastAsia="仿宋" w:hAnsi="Times New Roman"/>
        </w:rPr>
        <w:t>1.</w:t>
      </w:r>
      <w:r>
        <w:rPr>
          <w:rFonts w:ascii="Times New Roman" w:eastAsia="仿宋" w:hAnsi="Times New Roman"/>
        </w:rPr>
        <w:t>数学</w:t>
      </w:r>
      <w:r>
        <w:rPr>
          <w:rFonts w:ascii="Times New Roman" w:eastAsia="仿宋" w:hAnsi="Times New Roman"/>
        </w:rPr>
        <w:t>(</w:t>
      </w:r>
      <w:r>
        <w:rPr>
          <w:rFonts w:ascii="Times New Roman" w:eastAsia="仿宋" w:hAnsi="Times New Roman"/>
        </w:rPr>
        <w:t>必考</w:t>
      </w:r>
      <w:r>
        <w:rPr>
          <w:rFonts w:ascii="Times New Roman" w:eastAsia="仿宋" w:hAnsi="Times New Roman"/>
        </w:rPr>
        <w:t>):</w:t>
      </w:r>
      <w:r>
        <w:rPr>
          <w:rFonts w:ascii="Times New Roman" w:eastAsia="仿宋" w:hAnsi="Times New Roman"/>
        </w:rPr>
        <w:t>无论申请何种专业，数学均为必考科目。</w:t>
      </w:r>
    </w:p>
    <w:p w14:paraId="7F755DE0" w14:textId="77777777" w:rsidR="00F25F5D" w:rsidRDefault="00000000">
      <w:pPr>
        <w:pStyle w:val="13"/>
        <w:widowControl/>
        <w:spacing w:before="0" w:after="0" w:line="440" w:lineRule="exact"/>
        <w:ind w:firstLine="480"/>
        <w:jc w:val="both"/>
        <w:rPr>
          <w:rFonts w:ascii="Times New Roman" w:eastAsia="仿宋" w:hAnsi="Times New Roman"/>
        </w:rPr>
      </w:pPr>
      <w:r>
        <w:rPr>
          <w:rFonts w:ascii="Times New Roman" w:eastAsia="仿宋" w:hAnsi="Times New Roman"/>
        </w:rPr>
        <w:t>2.</w:t>
      </w:r>
      <w:r>
        <w:rPr>
          <w:rFonts w:ascii="Times New Roman" w:eastAsia="仿宋" w:hAnsi="Times New Roman"/>
        </w:rPr>
        <w:t>物理和化学</w:t>
      </w:r>
      <w:r>
        <w:rPr>
          <w:rFonts w:ascii="Times New Roman" w:eastAsia="仿宋" w:hAnsi="Times New Roman"/>
        </w:rPr>
        <w:t>(</w:t>
      </w:r>
      <w:r>
        <w:rPr>
          <w:rFonts w:ascii="Times New Roman" w:eastAsia="仿宋" w:hAnsi="Times New Roman"/>
        </w:rPr>
        <w:t>选考</w:t>
      </w:r>
      <w:r>
        <w:rPr>
          <w:rFonts w:ascii="Times New Roman" w:eastAsia="仿宋" w:hAnsi="Times New Roman"/>
        </w:rPr>
        <w:t>):</w:t>
      </w:r>
      <w:r>
        <w:rPr>
          <w:rFonts w:ascii="Times New Roman" w:eastAsia="仿宋" w:hAnsi="Times New Roman"/>
        </w:rPr>
        <w:t>原则上，申请</w:t>
      </w:r>
      <w:r>
        <w:rPr>
          <w:rFonts w:ascii="Times New Roman" w:eastAsia="仿宋" w:hAnsi="Times New Roman" w:hint="eastAsia"/>
        </w:rPr>
        <w:t>临床医学本科要选考化学，申请其他本科专业的不用选考这两门科目</w:t>
      </w:r>
      <w:r>
        <w:rPr>
          <w:rFonts w:ascii="Times New Roman" w:eastAsia="仿宋" w:hAnsi="Times New Roman"/>
        </w:rPr>
        <w:t>。</w:t>
      </w:r>
    </w:p>
    <w:p w14:paraId="6165BC89" w14:textId="77777777" w:rsidR="00F25F5D" w:rsidRDefault="00000000">
      <w:pPr>
        <w:pStyle w:val="13"/>
        <w:widowControl/>
        <w:spacing w:before="0" w:after="0" w:line="440" w:lineRule="exact"/>
        <w:ind w:firstLine="480"/>
        <w:jc w:val="both"/>
        <w:rPr>
          <w:rFonts w:ascii="Times New Roman" w:eastAsia="仿宋" w:hAnsi="Times New Roman"/>
        </w:rPr>
      </w:pPr>
      <w:r>
        <w:rPr>
          <w:rFonts w:ascii="Times New Roman" w:eastAsia="仿宋" w:hAnsi="Times New Roman"/>
        </w:rPr>
        <w:t>具体测试时间及安排、考点信息以官方网站</w:t>
      </w:r>
      <w:r>
        <w:rPr>
          <w:rFonts w:ascii="Times New Roman" w:eastAsia="仿宋" w:hAnsi="Times New Roman"/>
        </w:rPr>
        <w:t>(www.csca.cn)</w:t>
      </w:r>
      <w:r>
        <w:rPr>
          <w:rFonts w:ascii="Times New Roman" w:eastAsia="仿宋" w:hAnsi="Times New Roman"/>
        </w:rPr>
        <w:t>实际发布为准。</w:t>
      </w:r>
    </w:p>
    <w:p w14:paraId="107DF8DC" w14:textId="77777777" w:rsidR="00F25F5D" w:rsidRDefault="00000000">
      <w:pPr>
        <w:pStyle w:val="13"/>
        <w:widowControl/>
        <w:spacing w:before="0" w:after="0" w:line="440" w:lineRule="exact"/>
        <w:ind w:firstLine="482"/>
        <w:jc w:val="both"/>
        <w:rPr>
          <w:rFonts w:ascii="Times New Roman" w:eastAsia="仿宋" w:hAnsi="Times New Roman"/>
          <w:b/>
          <w:bCs/>
        </w:rPr>
      </w:pPr>
      <w:r>
        <w:rPr>
          <w:rFonts w:ascii="Times New Roman" w:eastAsia="仿宋" w:hAnsi="Times New Roman"/>
          <w:b/>
          <w:bCs/>
        </w:rPr>
        <w:t>（</w:t>
      </w:r>
      <w:r>
        <w:rPr>
          <w:rFonts w:ascii="Times New Roman" w:eastAsia="仿宋" w:hAnsi="Times New Roman" w:hint="eastAsia"/>
          <w:b/>
          <w:bCs/>
        </w:rPr>
        <w:t>五</w:t>
      </w:r>
      <w:r>
        <w:rPr>
          <w:rFonts w:ascii="Times New Roman" w:eastAsia="仿宋" w:hAnsi="Times New Roman"/>
          <w:b/>
          <w:bCs/>
        </w:rPr>
        <w:t>）其他</w:t>
      </w:r>
    </w:p>
    <w:p w14:paraId="4B747B0F" w14:textId="77777777" w:rsidR="00F25F5D" w:rsidRDefault="00000000">
      <w:pPr>
        <w:pStyle w:val="13"/>
        <w:widowControl/>
        <w:spacing w:before="0" w:after="0" w:line="440" w:lineRule="exact"/>
        <w:ind w:firstLine="480"/>
        <w:jc w:val="both"/>
        <w:rPr>
          <w:rFonts w:ascii="Times New Roman" w:eastAsia="仿宋" w:hAnsi="Times New Roman"/>
          <w:b/>
          <w:bCs/>
        </w:rPr>
      </w:pPr>
      <w:r>
        <w:rPr>
          <w:rFonts w:ascii="Times New Roman" w:eastAsia="仿宋" w:hAnsi="Times New Roman"/>
        </w:rPr>
        <w:t>同等条件下，优先录取申请外国语言文学（双一流学科）专业的学生。</w:t>
      </w:r>
    </w:p>
    <w:p w14:paraId="33B11DB0" w14:textId="77777777" w:rsidR="00F25F5D" w:rsidRDefault="00000000">
      <w:pPr>
        <w:pStyle w:val="13"/>
        <w:widowControl/>
        <w:spacing w:before="0" w:after="0" w:line="440" w:lineRule="exact"/>
        <w:ind w:firstLine="480"/>
        <w:jc w:val="both"/>
        <w:rPr>
          <w:rFonts w:ascii="Times New Roman" w:eastAsia="仿宋" w:hAnsi="Times New Roman"/>
        </w:rPr>
      </w:pPr>
      <w:r>
        <w:rPr>
          <w:rFonts w:ascii="Times New Roman" w:eastAsia="仿宋" w:hAnsi="Times New Roman"/>
        </w:rPr>
        <w:t>申请中文授课的奖学金生，在进行汉语补习的应在第一学年汉语补习结束前（</w:t>
      </w:r>
      <w:r>
        <w:rPr>
          <w:rFonts w:ascii="Times New Roman" w:eastAsia="仿宋" w:hAnsi="Times New Roman" w:hint="eastAsia"/>
        </w:rPr>
        <w:t>具体时间将另行通知</w:t>
      </w:r>
      <w:r>
        <w:rPr>
          <w:rFonts w:ascii="Times New Roman" w:eastAsia="仿宋" w:hAnsi="Times New Roman"/>
        </w:rPr>
        <w:t>）提交</w:t>
      </w:r>
      <w:r>
        <w:rPr>
          <w:rFonts w:ascii="Times New Roman" w:eastAsia="仿宋" w:hAnsi="Times New Roman"/>
        </w:rPr>
        <w:t>HSK5</w:t>
      </w:r>
      <w:r>
        <w:rPr>
          <w:rFonts w:ascii="Times New Roman" w:eastAsia="仿宋" w:hAnsi="Times New Roman"/>
        </w:rPr>
        <w:t>证书，方可申请进入专业学习。汉语学习阶段的资助标准为报名费、学费、住宿费及保险费全免，另提供生活费</w:t>
      </w:r>
      <w:r>
        <w:rPr>
          <w:rFonts w:ascii="Times New Roman" w:eastAsia="仿宋" w:hAnsi="Times New Roman"/>
        </w:rPr>
        <w:t>1500</w:t>
      </w:r>
      <w:r>
        <w:rPr>
          <w:rFonts w:ascii="Times New Roman" w:eastAsia="仿宋" w:hAnsi="Times New Roman"/>
        </w:rPr>
        <w:t>元</w:t>
      </w:r>
      <w:r>
        <w:rPr>
          <w:rFonts w:ascii="Times New Roman" w:eastAsia="仿宋" w:hAnsi="Times New Roman"/>
        </w:rPr>
        <w:t>/</w:t>
      </w:r>
      <w:r>
        <w:rPr>
          <w:rFonts w:ascii="Times New Roman" w:eastAsia="仿宋" w:hAnsi="Times New Roman"/>
        </w:rPr>
        <w:t>月</w:t>
      </w:r>
      <w:r>
        <w:rPr>
          <w:rFonts w:ascii="Times New Roman" w:eastAsia="仿宋" w:hAnsi="Times New Roman"/>
        </w:rPr>
        <w:t>/</w:t>
      </w:r>
      <w:r>
        <w:rPr>
          <w:rFonts w:ascii="Times New Roman" w:eastAsia="仿宋" w:hAnsi="Times New Roman"/>
        </w:rPr>
        <w:t>人。</w:t>
      </w:r>
    </w:p>
    <w:p w14:paraId="3630467A" w14:textId="77777777" w:rsidR="00F25F5D" w:rsidRDefault="00000000">
      <w:pPr>
        <w:pStyle w:val="13"/>
        <w:widowControl/>
        <w:spacing w:before="0" w:after="0" w:line="440" w:lineRule="exact"/>
        <w:ind w:firstLine="480"/>
        <w:jc w:val="both"/>
        <w:rPr>
          <w:rFonts w:ascii="Times New Roman" w:eastAsia="仿宋" w:hAnsi="Times New Roman"/>
        </w:rPr>
      </w:pPr>
      <w:r>
        <w:rPr>
          <w:rFonts w:ascii="Times New Roman" w:eastAsia="仿宋" w:hAnsi="Times New Roman"/>
        </w:rPr>
        <w:t>在我校经过一学年汉语学习后仍未获得</w:t>
      </w:r>
      <w:r>
        <w:rPr>
          <w:rFonts w:ascii="Times New Roman" w:eastAsia="仿宋" w:hAnsi="Times New Roman"/>
        </w:rPr>
        <w:t>HSK5</w:t>
      </w:r>
      <w:r>
        <w:rPr>
          <w:rFonts w:ascii="Times New Roman" w:eastAsia="仿宋" w:hAnsi="Times New Roman"/>
        </w:rPr>
        <w:t>的学生，可申请自费再进行一年语言学习。自费学习一年汉语后，达到入学语言要求的学生，在专业学习期间可继续享受奖学金资助；仍未达要求的，奖学金资格不再保留。</w:t>
      </w:r>
    </w:p>
    <w:p w14:paraId="15C66626" w14:textId="77777777" w:rsidR="00F25F5D" w:rsidRDefault="00F25F5D">
      <w:pPr>
        <w:pStyle w:val="13"/>
        <w:widowControl/>
        <w:spacing w:before="0" w:after="0" w:line="440" w:lineRule="exact"/>
        <w:jc w:val="both"/>
        <w:rPr>
          <w:rFonts w:ascii="Times New Roman" w:eastAsia="仿宋" w:hAnsi="Times New Roman"/>
          <w:sz w:val="21"/>
          <w:szCs w:val="21"/>
        </w:rPr>
      </w:pPr>
    </w:p>
    <w:p w14:paraId="0DAA9DAD" w14:textId="77777777" w:rsidR="00F25F5D" w:rsidRDefault="00000000">
      <w:pPr>
        <w:pStyle w:val="13"/>
        <w:widowControl/>
        <w:spacing w:before="0" w:after="0" w:line="440" w:lineRule="exact"/>
        <w:ind w:firstLineChars="200" w:firstLine="482"/>
        <w:jc w:val="both"/>
        <w:rPr>
          <w:rStyle w:val="StrongEmphasis"/>
          <w:rFonts w:ascii="Times New Roman" w:eastAsia="仿宋" w:hAnsi="Times New Roman"/>
        </w:rPr>
      </w:pPr>
      <w:r>
        <w:rPr>
          <w:rStyle w:val="StrongEmphasis"/>
          <w:rFonts w:ascii="Times New Roman" w:eastAsia="仿宋" w:hAnsi="Times New Roman"/>
        </w:rPr>
        <w:t>四、申请截止时间</w:t>
      </w:r>
      <w:r>
        <w:rPr>
          <w:rStyle w:val="StrongEmphasis"/>
          <w:rFonts w:ascii="Times New Roman" w:eastAsia="Times New Roman" w:hAnsi="Times New Roman"/>
        </w:rPr>
        <w:t xml:space="preserve"> </w:t>
      </w:r>
    </w:p>
    <w:p w14:paraId="77CA5166" w14:textId="77777777" w:rsidR="00F25F5D" w:rsidRDefault="00000000">
      <w:pPr>
        <w:pStyle w:val="13"/>
        <w:widowControl/>
        <w:spacing w:before="0" w:after="0" w:line="440" w:lineRule="exact"/>
        <w:ind w:firstLine="480"/>
        <w:jc w:val="both"/>
        <w:rPr>
          <w:rFonts w:ascii="Times New Roman" w:eastAsia="仿宋" w:hAnsi="Times New Roman"/>
        </w:rPr>
      </w:pPr>
      <w:r>
        <w:rPr>
          <w:rFonts w:ascii="Times New Roman" w:eastAsia="仿宋" w:hAnsi="Times New Roman"/>
        </w:rPr>
        <w:t>请于</w:t>
      </w:r>
      <w:r>
        <w:rPr>
          <w:rFonts w:ascii="Times New Roman" w:eastAsia="仿宋" w:hAnsi="Times New Roman"/>
          <w:b/>
          <w:bCs/>
        </w:rPr>
        <w:t>202</w:t>
      </w:r>
      <w:r>
        <w:rPr>
          <w:rFonts w:ascii="Times New Roman" w:eastAsia="仿宋" w:hAnsi="Times New Roman" w:hint="eastAsia"/>
          <w:b/>
          <w:bCs/>
        </w:rPr>
        <w:t>6</w:t>
      </w:r>
      <w:r>
        <w:rPr>
          <w:rFonts w:ascii="Times New Roman" w:eastAsia="仿宋" w:hAnsi="Times New Roman"/>
          <w:b/>
          <w:bCs/>
        </w:rPr>
        <w:t>年</w:t>
      </w:r>
      <w:r>
        <w:rPr>
          <w:rFonts w:ascii="Times New Roman" w:eastAsia="仿宋" w:hAnsi="Times New Roman" w:hint="eastAsia"/>
          <w:b/>
          <w:bCs/>
        </w:rPr>
        <w:t>5</w:t>
      </w:r>
      <w:r>
        <w:rPr>
          <w:rFonts w:ascii="Times New Roman" w:eastAsia="仿宋" w:hAnsi="Times New Roman"/>
          <w:b/>
          <w:bCs/>
        </w:rPr>
        <w:t>月</w:t>
      </w:r>
      <w:r>
        <w:rPr>
          <w:rFonts w:ascii="Times New Roman" w:eastAsia="仿宋" w:hAnsi="Times New Roman" w:hint="eastAsia"/>
          <w:b/>
          <w:bCs/>
        </w:rPr>
        <w:t>31</w:t>
      </w:r>
      <w:r>
        <w:rPr>
          <w:rFonts w:ascii="Times New Roman" w:eastAsia="仿宋" w:hAnsi="Times New Roman"/>
          <w:b/>
          <w:bCs/>
        </w:rPr>
        <w:t>日</w:t>
      </w:r>
      <w:r>
        <w:rPr>
          <w:rFonts w:ascii="Times New Roman" w:eastAsia="仿宋" w:hAnsi="Times New Roman"/>
        </w:rPr>
        <w:t>之前完成网上申请。</w:t>
      </w:r>
    </w:p>
    <w:p w14:paraId="65CF590F" w14:textId="77777777" w:rsidR="00F25F5D" w:rsidRDefault="00F25F5D">
      <w:pPr>
        <w:pStyle w:val="13"/>
        <w:widowControl/>
        <w:spacing w:before="0" w:after="0" w:line="440" w:lineRule="exact"/>
        <w:jc w:val="both"/>
        <w:rPr>
          <w:rFonts w:ascii="Times New Roman" w:eastAsia="仿宋" w:hAnsi="Times New Roman"/>
        </w:rPr>
      </w:pPr>
    </w:p>
    <w:p w14:paraId="1FD28ED0" w14:textId="77777777" w:rsidR="00F25F5D" w:rsidRDefault="00000000">
      <w:pPr>
        <w:pStyle w:val="13"/>
        <w:widowControl/>
        <w:spacing w:before="0" w:after="0" w:line="440" w:lineRule="exact"/>
        <w:ind w:firstLineChars="200" w:firstLine="482"/>
        <w:jc w:val="both"/>
        <w:rPr>
          <w:rStyle w:val="StrongEmphasis"/>
          <w:rFonts w:ascii="Times New Roman" w:eastAsia="仿宋" w:hAnsi="Times New Roman"/>
        </w:rPr>
      </w:pPr>
      <w:r>
        <w:rPr>
          <w:rStyle w:val="StrongEmphasis"/>
          <w:rFonts w:ascii="Times New Roman" w:eastAsia="仿宋" w:hAnsi="Times New Roman"/>
        </w:rPr>
        <w:t>五、招生流程</w:t>
      </w:r>
    </w:p>
    <w:p w14:paraId="54910C4B" w14:textId="77777777" w:rsidR="00F25F5D" w:rsidRDefault="00000000">
      <w:pPr>
        <w:pStyle w:val="13"/>
        <w:widowControl/>
        <w:numPr>
          <w:ilvl w:val="0"/>
          <w:numId w:val="3"/>
        </w:numPr>
        <w:spacing w:before="0" w:after="0" w:line="440" w:lineRule="exact"/>
        <w:ind w:left="0" w:firstLine="480"/>
        <w:jc w:val="both"/>
        <w:rPr>
          <w:rStyle w:val="StrongEmphasis"/>
          <w:rFonts w:ascii="Times New Roman" w:eastAsia="仿宋" w:hAnsi="Times New Roman"/>
          <w:b w:val="0"/>
        </w:rPr>
      </w:pPr>
      <w:r>
        <w:rPr>
          <w:rStyle w:val="StrongEmphasis"/>
          <w:rFonts w:ascii="Times New Roman" w:eastAsia="仿宋" w:hAnsi="Times New Roman"/>
          <w:b w:val="0"/>
        </w:rPr>
        <w:t>申请人请登录网站</w:t>
      </w:r>
      <w:hyperlink r:id="rId7">
        <w:r>
          <w:rPr>
            <w:rStyle w:val="a8"/>
            <w:rFonts w:ascii="Times New Roman" w:eastAsia="仿宋" w:hAnsi="Times New Roman"/>
            <w:i/>
            <w:iCs/>
            <w:color w:val="auto"/>
          </w:rPr>
          <w:t>https://hunnu.at0086.cn/student</w:t>
        </w:r>
      </w:hyperlink>
      <w:r>
        <w:rPr>
          <w:rStyle w:val="StrongEmphasis"/>
          <w:rFonts w:ascii="Times New Roman" w:eastAsia="仿宋" w:hAnsi="Times New Roman"/>
          <w:b w:val="0"/>
        </w:rPr>
        <w:t>进行网上申请，无需邮寄纸质材料。</w:t>
      </w:r>
    </w:p>
    <w:p w14:paraId="76F8C114" w14:textId="77777777" w:rsidR="00F25F5D" w:rsidRDefault="00000000">
      <w:pPr>
        <w:pStyle w:val="13"/>
        <w:widowControl/>
        <w:numPr>
          <w:ilvl w:val="0"/>
          <w:numId w:val="3"/>
        </w:numPr>
        <w:spacing w:before="0" w:after="0" w:line="440" w:lineRule="exact"/>
        <w:ind w:left="0" w:firstLine="480"/>
        <w:jc w:val="both"/>
        <w:rPr>
          <w:rStyle w:val="StrongEmphasis"/>
          <w:rFonts w:ascii="Times New Roman" w:eastAsia="仿宋" w:hAnsi="Times New Roman"/>
          <w:b w:val="0"/>
          <w:bCs/>
        </w:rPr>
      </w:pPr>
      <w:r>
        <w:rPr>
          <w:rStyle w:val="StrongEmphasis"/>
          <w:rFonts w:ascii="Times New Roman" w:eastAsia="仿宋" w:hAnsi="Times New Roman"/>
          <w:b w:val="0"/>
          <w:bCs/>
        </w:rPr>
        <w:t>湖南师范大学组织奖学金评审（包括视频面试），确定拟录取人选。</w:t>
      </w:r>
    </w:p>
    <w:p w14:paraId="2AC34BA3" w14:textId="77777777" w:rsidR="00F25F5D" w:rsidRDefault="00000000">
      <w:pPr>
        <w:pStyle w:val="13"/>
        <w:widowControl/>
        <w:numPr>
          <w:ilvl w:val="0"/>
          <w:numId w:val="3"/>
        </w:numPr>
        <w:spacing w:before="0" w:after="0" w:line="440" w:lineRule="exact"/>
        <w:ind w:left="0" w:firstLine="480"/>
        <w:jc w:val="both"/>
        <w:rPr>
          <w:rStyle w:val="StrongEmphasis"/>
          <w:rFonts w:ascii="Times New Roman" w:eastAsia="仿宋" w:hAnsi="Times New Roman"/>
          <w:b w:val="0"/>
          <w:bCs/>
        </w:rPr>
      </w:pPr>
      <w:r>
        <w:rPr>
          <w:rStyle w:val="StrongEmphasis"/>
          <w:rFonts w:ascii="Times New Roman" w:eastAsia="仿宋" w:hAnsi="Times New Roman"/>
          <w:b w:val="0"/>
          <w:bCs/>
        </w:rPr>
        <w:t>湖南师范大学将拟录取结果报送至</w:t>
      </w:r>
      <w:r>
        <w:rPr>
          <w:rStyle w:val="StrongEmphasis"/>
          <w:rFonts w:ascii="Times New Roman" w:eastAsia="仿宋" w:hAnsi="Times New Roman" w:hint="eastAsia"/>
          <w:b w:val="0"/>
          <w:bCs/>
        </w:rPr>
        <w:t>中共湖南省委外事工作委员会办公室</w:t>
      </w:r>
      <w:r>
        <w:rPr>
          <w:rStyle w:val="StrongEmphasis"/>
          <w:rFonts w:ascii="Times New Roman" w:eastAsia="仿宋" w:hAnsi="Times New Roman"/>
          <w:b w:val="0"/>
          <w:bCs/>
        </w:rPr>
        <w:t>以及湖南省教育厅审批。</w:t>
      </w:r>
    </w:p>
    <w:p w14:paraId="293E71B3" w14:textId="77777777" w:rsidR="00F25F5D" w:rsidRDefault="00000000">
      <w:pPr>
        <w:pStyle w:val="13"/>
        <w:widowControl/>
        <w:numPr>
          <w:ilvl w:val="0"/>
          <w:numId w:val="3"/>
        </w:numPr>
        <w:spacing w:before="0" w:after="0" w:line="440" w:lineRule="exact"/>
        <w:ind w:left="0" w:firstLine="480"/>
        <w:jc w:val="both"/>
        <w:rPr>
          <w:rStyle w:val="StrongEmphasis"/>
          <w:rFonts w:ascii="Times New Roman" w:eastAsia="仿宋" w:hAnsi="Times New Roman"/>
          <w:b w:val="0"/>
          <w:bCs/>
        </w:rPr>
      </w:pPr>
      <w:r>
        <w:rPr>
          <w:rStyle w:val="StrongEmphasis"/>
          <w:rFonts w:ascii="Times New Roman" w:eastAsia="仿宋" w:hAnsi="Times New Roman"/>
          <w:b w:val="0"/>
          <w:bCs/>
        </w:rPr>
        <w:lastRenderedPageBreak/>
        <w:t>公布奖学金录取结果。</w:t>
      </w:r>
    </w:p>
    <w:p w14:paraId="3E48C050" w14:textId="77777777" w:rsidR="00F25F5D" w:rsidRDefault="00000000">
      <w:pPr>
        <w:pStyle w:val="13"/>
        <w:widowControl/>
        <w:numPr>
          <w:ilvl w:val="0"/>
          <w:numId w:val="3"/>
        </w:numPr>
        <w:spacing w:before="0" w:after="0" w:line="440" w:lineRule="exact"/>
        <w:ind w:left="0" w:firstLine="480"/>
        <w:jc w:val="both"/>
        <w:rPr>
          <w:rStyle w:val="StrongEmphasis"/>
          <w:rFonts w:ascii="Times New Roman" w:eastAsia="仿宋" w:hAnsi="Times New Roman"/>
          <w:b w:val="0"/>
          <w:bCs/>
        </w:rPr>
      </w:pPr>
      <w:r>
        <w:rPr>
          <w:rStyle w:val="StrongEmphasis"/>
          <w:rFonts w:ascii="Times New Roman" w:eastAsia="仿宋" w:hAnsi="Times New Roman" w:hint="eastAsia"/>
          <w:b w:val="0"/>
          <w:bCs/>
        </w:rPr>
        <w:t>发放</w:t>
      </w:r>
      <w:r>
        <w:rPr>
          <w:rStyle w:val="StrongEmphasis"/>
          <w:rFonts w:ascii="Times New Roman" w:eastAsia="仿宋" w:hAnsi="Times New Roman"/>
          <w:b w:val="0"/>
          <w:bCs/>
        </w:rPr>
        <w:t>录取材料。</w:t>
      </w:r>
    </w:p>
    <w:p w14:paraId="08076850" w14:textId="77777777" w:rsidR="00F25F5D" w:rsidRDefault="00000000">
      <w:pPr>
        <w:pStyle w:val="13"/>
        <w:widowControl/>
        <w:numPr>
          <w:ilvl w:val="0"/>
          <w:numId w:val="3"/>
        </w:numPr>
        <w:spacing w:before="0" w:after="0" w:line="440" w:lineRule="exact"/>
        <w:ind w:left="0" w:firstLine="480"/>
        <w:jc w:val="both"/>
        <w:rPr>
          <w:rStyle w:val="StrongEmphasis"/>
          <w:rFonts w:ascii="Times New Roman" w:eastAsia="仿宋" w:hAnsi="Times New Roman"/>
          <w:b w:val="0"/>
          <w:bCs/>
          <w:u w:val="single"/>
        </w:rPr>
      </w:pPr>
      <w:r>
        <w:rPr>
          <w:rStyle w:val="StrongEmphasis"/>
          <w:rFonts w:ascii="Times New Roman" w:eastAsia="仿宋" w:hAnsi="Times New Roman"/>
          <w:b w:val="0"/>
          <w:bCs/>
        </w:rPr>
        <w:t>被录取的申请人暂定于</w:t>
      </w:r>
      <w:r>
        <w:rPr>
          <w:rStyle w:val="StrongEmphasis"/>
          <w:rFonts w:ascii="Times New Roman" w:eastAsia="仿宋" w:hAnsi="Times New Roman"/>
          <w:b w:val="0"/>
          <w:bCs/>
        </w:rPr>
        <w:t>202</w:t>
      </w:r>
      <w:r>
        <w:rPr>
          <w:rStyle w:val="StrongEmphasis"/>
          <w:rFonts w:ascii="Times New Roman" w:eastAsia="仿宋" w:hAnsi="Times New Roman" w:hint="eastAsia"/>
          <w:b w:val="0"/>
          <w:bCs/>
        </w:rPr>
        <w:t>6</w:t>
      </w:r>
      <w:r>
        <w:rPr>
          <w:rStyle w:val="StrongEmphasis"/>
          <w:rFonts w:ascii="Times New Roman" w:eastAsia="仿宋" w:hAnsi="Times New Roman"/>
          <w:b w:val="0"/>
          <w:bCs/>
        </w:rPr>
        <w:t>年</w:t>
      </w:r>
      <w:r>
        <w:rPr>
          <w:rStyle w:val="StrongEmphasis"/>
          <w:rFonts w:ascii="Times New Roman" w:eastAsia="仿宋" w:hAnsi="Times New Roman"/>
          <w:b w:val="0"/>
          <w:bCs/>
        </w:rPr>
        <w:t>9</w:t>
      </w:r>
      <w:r>
        <w:rPr>
          <w:rStyle w:val="StrongEmphasis"/>
          <w:rFonts w:ascii="Times New Roman" w:eastAsia="仿宋" w:hAnsi="Times New Roman"/>
          <w:b w:val="0"/>
          <w:bCs/>
        </w:rPr>
        <w:t>月到湖南师范大学报到注册。</w:t>
      </w:r>
    </w:p>
    <w:p w14:paraId="7340E1E2" w14:textId="77777777" w:rsidR="00F25F5D" w:rsidRDefault="00F25F5D">
      <w:pPr>
        <w:pStyle w:val="13"/>
        <w:widowControl/>
        <w:spacing w:before="0" w:after="0" w:line="440" w:lineRule="exact"/>
        <w:ind w:firstLine="480"/>
        <w:jc w:val="both"/>
        <w:rPr>
          <w:rStyle w:val="StrongEmphasis"/>
          <w:rFonts w:ascii="Times New Roman" w:eastAsia="仿宋" w:hAnsi="Times New Roman"/>
          <w:b w:val="0"/>
          <w:bCs/>
          <w:sz w:val="21"/>
          <w:szCs w:val="21"/>
        </w:rPr>
      </w:pPr>
    </w:p>
    <w:p w14:paraId="3FC92D34" w14:textId="77777777" w:rsidR="00F25F5D" w:rsidRDefault="00000000">
      <w:pPr>
        <w:pStyle w:val="13"/>
        <w:widowControl/>
        <w:spacing w:before="0" w:after="0" w:line="440" w:lineRule="exact"/>
        <w:ind w:firstLineChars="200" w:firstLine="482"/>
        <w:jc w:val="both"/>
        <w:rPr>
          <w:rStyle w:val="StrongEmphasis"/>
          <w:rFonts w:ascii="Times New Roman" w:eastAsia="仿宋" w:hAnsi="Times New Roman"/>
        </w:rPr>
      </w:pPr>
      <w:r>
        <w:rPr>
          <w:rStyle w:val="StrongEmphasis"/>
          <w:rFonts w:ascii="Times New Roman" w:eastAsia="仿宋" w:hAnsi="Times New Roman"/>
        </w:rPr>
        <w:t>六、申请材料</w:t>
      </w:r>
    </w:p>
    <w:p w14:paraId="04ADE700" w14:textId="77777777" w:rsidR="00F25F5D" w:rsidRDefault="00000000">
      <w:pPr>
        <w:pStyle w:val="13"/>
        <w:widowControl/>
        <w:spacing w:before="0" w:after="0" w:line="440" w:lineRule="exact"/>
        <w:ind w:firstLine="480"/>
        <w:jc w:val="both"/>
        <w:rPr>
          <w:rStyle w:val="StrongEmphasis"/>
          <w:rFonts w:ascii="Times New Roman" w:eastAsia="仿宋" w:hAnsi="Times New Roman"/>
          <w:b w:val="0"/>
        </w:rPr>
      </w:pPr>
      <w:r>
        <w:rPr>
          <w:rStyle w:val="StrongEmphasis"/>
          <w:rFonts w:ascii="Times New Roman" w:eastAsia="仿宋" w:hAnsi="Times New Roman"/>
          <w:b w:val="0"/>
        </w:rPr>
        <w:t>请登录网站</w:t>
      </w:r>
      <w:hyperlink r:id="rId8">
        <w:r>
          <w:rPr>
            <w:rStyle w:val="a8"/>
            <w:rFonts w:ascii="Times New Roman" w:eastAsia="仿宋" w:hAnsi="Times New Roman"/>
            <w:i/>
            <w:iCs/>
            <w:color w:val="auto"/>
          </w:rPr>
          <w:t>https://hunnu.at0086.cn/student</w:t>
        </w:r>
      </w:hyperlink>
      <w:r>
        <w:rPr>
          <w:rStyle w:val="StrongEmphasis"/>
          <w:rFonts w:ascii="Times New Roman" w:eastAsia="仿宋" w:hAnsi="Times New Roman"/>
          <w:b w:val="0"/>
        </w:rPr>
        <w:t>进行网上填写，并上传以下附件：</w:t>
      </w:r>
    </w:p>
    <w:p w14:paraId="4705FB34" w14:textId="77777777" w:rsidR="00F25F5D" w:rsidRDefault="00000000">
      <w:pPr>
        <w:pStyle w:val="13"/>
        <w:widowControl/>
        <w:numPr>
          <w:ilvl w:val="0"/>
          <w:numId w:val="4"/>
        </w:numPr>
        <w:spacing w:before="0" w:after="0" w:line="440" w:lineRule="exact"/>
        <w:ind w:firstLine="480"/>
        <w:jc w:val="both"/>
        <w:rPr>
          <w:rFonts w:ascii="Times New Roman" w:eastAsia="仿宋" w:hAnsi="Times New Roman"/>
        </w:rPr>
      </w:pPr>
      <w:r>
        <w:rPr>
          <w:rFonts w:ascii="Times New Roman" w:eastAsia="仿宋" w:hAnsi="Times New Roman"/>
        </w:rPr>
        <w:t>护照首页（个人普通护照）。申请人须提交有效期晚于</w:t>
      </w:r>
      <w:r>
        <w:rPr>
          <w:rFonts w:ascii="Times New Roman" w:eastAsia="仿宋" w:hAnsi="Times New Roman"/>
        </w:rPr>
        <w:t>202</w:t>
      </w:r>
      <w:r>
        <w:rPr>
          <w:rFonts w:ascii="Times New Roman" w:eastAsia="仿宋" w:hAnsi="Times New Roman" w:hint="eastAsia"/>
        </w:rPr>
        <w:t>7</w:t>
      </w:r>
      <w:r>
        <w:rPr>
          <w:rFonts w:ascii="Times New Roman" w:eastAsia="仿宋" w:hAnsi="Times New Roman"/>
        </w:rPr>
        <w:t>年</w:t>
      </w:r>
      <w:r>
        <w:rPr>
          <w:rFonts w:ascii="Times New Roman" w:eastAsia="仿宋" w:hAnsi="Times New Roman"/>
        </w:rPr>
        <w:t>3</w:t>
      </w:r>
      <w:r>
        <w:rPr>
          <w:rFonts w:ascii="Times New Roman" w:eastAsia="仿宋" w:hAnsi="Times New Roman"/>
        </w:rPr>
        <w:t>月</w:t>
      </w:r>
      <w:r>
        <w:rPr>
          <w:rFonts w:ascii="Times New Roman" w:eastAsia="仿宋" w:hAnsi="Times New Roman"/>
        </w:rPr>
        <w:t>1</w:t>
      </w:r>
      <w:r>
        <w:rPr>
          <w:rFonts w:ascii="Times New Roman" w:eastAsia="仿宋" w:hAnsi="Times New Roman"/>
        </w:rPr>
        <w:t>日本人普通护照的首页清晰扫描件；</w:t>
      </w:r>
    </w:p>
    <w:p w14:paraId="0062C14F" w14:textId="77777777" w:rsidR="00F25F5D" w:rsidRDefault="00000000">
      <w:pPr>
        <w:pStyle w:val="13"/>
        <w:widowControl/>
        <w:spacing w:before="0" w:after="0" w:line="440" w:lineRule="exact"/>
        <w:ind w:firstLine="480"/>
        <w:jc w:val="both"/>
        <w:rPr>
          <w:rFonts w:ascii="Times New Roman" w:eastAsia="仿宋" w:hAnsi="Times New Roman"/>
        </w:rPr>
      </w:pPr>
      <w:r>
        <w:rPr>
          <w:rFonts w:ascii="Times New Roman" w:eastAsia="仿宋" w:hAnsi="Times New Roman"/>
        </w:rPr>
        <w:t>2.</w:t>
      </w:r>
      <w:r>
        <w:rPr>
          <w:rFonts w:ascii="Times New Roman" w:eastAsia="仿宋" w:hAnsi="Times New Roman"/>
        </w:rPr>
        <w:t>《外国人体格检查记录》。此表格由中国卫生检疫部门统一印制，须用英文填写。个人信息如：名字、出生日期、国籍等需和护照上名字、出生日期等信息一致，名字不可以缩写或者省略。可在</w:t>
      </w:r>
      <w:r>
        <w:rPr>
          <w:rFonts w:ascii="Times New Roman" w:eastAsia="仿宋" w:hAnsi="Times New Roman"/>
          <w:i/>
          <w:iCs/>
        </w:rPr>
        <w:t>http://oiec.hunnu.edu.cn/info/1070/1637.htm</w:t>
      </w:r>
      <w:r>
        <w:rPr>
          <w:rFonts w:ascii="Times New Roman" w:eastAsia="仿宋" w:hAnsi="Times New Roman"/>
        </w:rPr>
        <w:t>下载；</w:t>
      </w:r>
    </w:p>
    <w:p w14:paraId="7115E506" w14:textId="77777777" w:rsidR="00F25F5D" w:rsidRDefault="00000000">
      <w:pPr>
        <w:pStyle w:val="13"/>
        <w:widowControl/>
        <w:spacing w:before="0" w:after="0" w:line="440" w:lineRule="exact"/>
        <w:ind w:firstLine="480"/>
        <w:jc w:val="both"/>
        <w:rPr>
          <w:rStyle w:val="StrongEmphasis"/>
          <w:rFonts w:ascii="Times New Roman" w:eastAsia="仿宋" w:hAnsi="Times New Roman"/>
          <w:b w:val="0"/>
          <w:bCs/>
        </w:rPr>
      </w:pPr>
      <w:r>
        <w:rPr>
          <w:rStyle w:val="StrongEmphasis"/>
          <w:rFonts w:ascii="Times New Roman" w:eastAsia="仿宋" w:hAnsi="Times New Roman"/>
          <w:b w:val="0"/>
          <w:bCs/>
        </w:rPr>
        <w:t xml:space="preserve">3. </w:t>
      </w:r>
      <w:r>
        <w:rPr>
          <w:rStyle w:val="StrongEmphasis"/>
          <w:rFonts w:ascii="Times New Roman" w:eastAsia="仿宋" w:hAnsi="Times New Roman"/>
          <w:b w:val="0"/>
          <w:bCs/>
        </w:rPr>
        <w:t>无犯罪记录证明。申请人须提交由所在地公安机关出具的有效期内的无犯罪记录证明，注意此证明的有效期，证书上的个人信息如：名字、出生日期、国籍需和护照上名字、出生日期等信息一致，名字不可以缩写或者省略；</w:t>
      </w:r>
    </w:p>
    <w:p w14:paraId="230A5D44" w14:textId="77777777" w:rsidR="00F25F5D" w:rsidRDefault="00000000">
      <w:pPr>
        <w:pStyle w:val="13"/>
        <w:widowControl/>
        <w:spacing w:before="0" w:after="0" w:line="440" w:lineRule="exact"/>
        <w:ind w:firstLine="480"/>
        <w:jc w:val="both"/>
        <w:rPr>
          <w:rStyle w:val="StrongEmphasis"/>
          <w:rFonts w:ascii="Times New Roman" w:eastAsia="仿宋" w:hAnsi="Times New Roman"/>
          <w:b w:val="0"/>
          <w:bCs/>
        </w:rPr>
      </w:pPr>
      <w:r>
        <w:rPr>
          <w:rStyle w:val="StrongEmphasis"/>
          <w:rFonts w:ascii="Times New Roman" w:eastAsia="仿宋" w:hAnsi="Times New Roman"/>
          <w:b w:val="0"/>
          <w:bCs/>
        </w:rPr>
        <w:t xml:space="preserve">4. </w:t>
      </w:r>
      <w:r>
        <w:rPr>
          <w:rStyle w:val="StrongEmphasis"/>
          <w:rFonts w:ascii="Times New Roman" w:eastAsia="仿宋" w:hAnsi="Times New Roman"/>
          <w:b w:val="0"/>
          <w:bCs/>
        </w:rPr>
        <w:t>经过公证的最高学历证明和学习成绩单（中文或者英语）；</w:t>
      </w:r>
    </w:p>
    <w:p w14:paraId="6D3C0097" w14:textId="77777777" w:rsidR="00F25F5D" w:rsidRDefault="00000000">
      <w:pPr>
        <w:pStyle w:val="13"/>
        <w:widowControl/>
        <w:spacing w:before="0" w:after="0" w:line="440" w:lineRule="exact"/>
        <w:ind w:firstLine="480"/>
        <w:jc w:val="both"/>
        <w:rPr>
          <w:rStyle w:val="StrongEmphasis"/>
          <w:rFonts w:ascii="Times New Roman" w:eastAsia="仿宋" w:hAnsi="Times New Roman"/>
          <w:b w:val="0"/>
          <w:bCs/>
        </w:rPr>
      </w:pPr>
      <w:r>
        <w:rPr>
          <w:rStyle w:val="StrongEmphasis"/>
          <w:rFonts w:ascii="Times New Roman" w:eastAsia="仿宋" w:hAnsi="Times New Roman"/>
          <w:b w:val="0"/>
          <w:bCs/>
        </w:rPr>
        <w:t>注：应届毕业生在申请时应提供预毕业证明和成绩单，注册时需提供原件验证。</w:t>
      </w:r>
    </w:p>
    <w:p w14:paraId="3A0BBF3F" w14:textId="77777777" w:rsidR="00F25F5D" w:rsidRDefault="00000000">
      <w:pPr>
        <w:pStyle w:val="13"/>
        <w:widowControl/>
        <w:spacing w:before="0" w:after="0" w:line="440" w:lineRule="exact"/>
        <w:ind w:firstLine="480"/>
        <w:jc w:val="both"/>
        <w:rPr>
          <w:rStyle w:val="StrongEmphasis"/>
          <w:rFonts w:ascii="Times New Roman" w:eastAsia="仿宋" w:hAnsi="Times New Roman"/>
          <w:b w:val="0"/>
          <w:bCs/>
        </w:rPr>
      </w:pPr>
      <w:r>
        <w:rPr>
          <w:rStyle w:val="StrongEmphasis"/>
          <w:rFonts w:ascii="Times New Roman" w:eastAsia="仿宋" w:hAnsi="Times New Roman"/>
          <w:b w:val="0"/>
          <w:bCs/>
        </w:rPr>
        <w:t xml:space="preserve">5. HSK </w:t>
      </w:r>
      <w:r>
        <w:rPr>
          <w:rStyle w:val="StrongEmphasis"/>
          <w:rFonts w:ascii="Times New Roman" w:eastAsia="仿宋" w:hAnsi="Times New Roman"/>
          <w:b w:val="0"/>
          <w:bCs/>
        </w:rPr>
        <w:t>证书扫描件；</w:t>
      </w:r>
    </w:p>
    <w:p w14:paraId="6FFDA170" w14:textId="77777777" w:rsidR="00F25F5D" w:rsidRDefault="00000000">
      <w:pPr>
        <w:pStyle w:val="13"/>
        <w:widowControl/>
        <w:spacing w:before="0" w:after="0" w:line="440" w:lineRule="exact"/>
        <w:ind w:firstLine="480"/>
        <w:jc w:val="both"/>
        <w:rPr>
          <w:rFonts w:ascii="Times New Roman" w:eastAsia="仿宋" w:hAnsi="Times New Roman"/>
        </w:rPr>
      </w:pPr>
      <w:r>
        <w:rPr>
          <w:rFonts w:ascii="Times New Roman" w:eastAsia="仿宋" w:hAnsi="Times New Roman"/>
        </w:rPr>
        <w:t xml:space="preserve">6. </w:t>
      </w:r>
      <w:r>
        <w:rPr>
          <w:rFonts w:ascii="Times New Roman" w:eastAsia="仿宋" w:hAnsi="Times New Roman"/>
        </w:rPr>
        <w:t>推荐信。申请硕士、博士者，须提供两名副教授以上职称导师的推荐信；</w:t>
      </w:r>
    </w:p>
    <w:p w14:paraId="112D643C" w14:textId="77777777" w:rsidR="00F25F5D" w:rsidRDefault="00000000">
      <w:pPr>
        <w:pStyle w:val="13"/>
        <w:widowControl/>
        <w:spacing w:before="0" w:after="0" w:line="440" w:lineRule="exact"/>
        <w:ind w:firstLine="480"/>
        <w:jc w:val="both"/>
        <w:rPr>
          <w:rFonts w:ascii="Times New Roman" w:eastAsia="仿宋" w:hAnsi="Times New Roman"/>
        </w:rPr>
      </w:pPr>
      <w:r>
        <w:rPr>
          <w:rFonts w:ascii="Times New Roman" w:eastAsia="仿宋" w:hAnsi="Times New Roman"/>
        </w:rPr>
        <w:t>7.</w:t>
      </w:r>
      <w:bookmarkStart w:id="1" w:name="OLE_LINK2"/>
      <w:r>
        <w:rPr>
          <w:rFonts w:ascii="Times New Roman" w:eastAsia="仿宋" w:hAnsi="Times New Roman"/>
        </w:rPr>
        <w:t xml:space="preserve"> </w:t>
      </w:r>
      <w:r>
        <w:rPr>
          <w:rFonts w:ascii="Times New Roman" w:eastAsia="仿宋" w:hAnsi="Times New Roman"/>
        </w:rPr>
        <w:t>推荐机构</w:t>
      </w:r>
      <w:bookmarkEnd w:id="1"/>
      <w:r>
        <w:rPr>
          <w:rFonts w:ascii="Times New Roman" w:eastAsia="仿宋" w:hAnsi="Times New Roman"/>
        </w:rPr>
        <w:t>的推荐信或推荐公函；</w:t>
      </w:r>
    </w:p>
    <w:p w14:paraId="01AC1419" w14:textId="77777777" w:rsidR="00F25F5D" w:rsidRDefault="00000000">
      <w:pPr>
        <w:pStyle w:val="13"/>
        <w:widowControl/>
        <w:spacing w:before="0" w:after="0" w:line="440" w:lineRule="exact"/>
        <w:ind w:firstLine="480"/>
        <w:jc w:val="both"/>
        <w:rPr>
          <w:rFonts w:ascii="Times New Roman" w:eastAsia="仿宋" w:hAnsi="Times New Roman"/>
        </w:rPr>
      </w:pPr>
      <w:r>
        <w:rPr>
          <w:rFonts w:ascii="Times New Roman" w:eastAsia="仿宋" w:hAnsi="Times New Roman"/>
        </w:rPr>
        <w:t xml:space="preserve">8. </w:t>
      </w:r>
      <w:r>
        <w:rPr>
          <w:rFonts w:ascii="Times New Roman" w:eastAsia="仿宋" w:hAnsi="Times New Roman"/>
        </w:rPr>
        <w:t>申请陈述（</w:t>
      </w:r>
      <w:r>
        <w:rPr>
          <w:rFonts w:ascii="Times New Roman" w:eastAsia="仿宋" w:hAnsi="Times New Roman"/>
        </w:rPr>
        <w:t>800-1000</w:t>
      </w:r>
      <w:r>
        <w:rPr>
          <w:rFonts w:ascii="Times New Roman" w:eastAsia="仿宋" w:hAnsi="Times New Roman"/>
        </w:rPr>
        <w:t>字）：用中文或英语书写，打印并附申请人签名。内容应包括申请人中文学习背景、来华学习计划及目标；</w:t>
      </w:r>
    </w:p>
    <w:p w14:paraId="312D2279" w14:textId="77777777" w:rsidR="00F25F5D" w:rsidRDefault="00000000">
      <w:pPr>
        <w:pStyle w:val="13"/>
        <w:widowControl/>
        <w:spacing w:before="0" w:after="0" w:line="440" w:lineRule="exact"/>
        <w:ind w:firstLine="480"/>
        <w:jc w:val="both"/>
        <w:rPr>
          <w:rFonts w:ascii="Times New Roman" w:eastAsia="仿宋" w:hAnsi="Times New Roman"/>
        </w:rPr>
      </w:pPr>
      <w:r>
        <w:rPr>
          <w:rFonts w:ascii="Times New Roman" w:eastAsia="仿宋" w:hAnsi="Times New Roman"/>
        </w:rPr>
        <w:t xml:space="preserve">9. </w:t>
      </w:r>
      <w:r>
        <w:rPr>
          <w:rFonts w:ascii="Times New Roman" w:eastAsia="仿宋" w:hAnsi="Times New Roman"/>
        </w:rPr>
        <w:t>个人介绍短视频。不超过</w:t>
      </w:r>
      <w:r>
        <w:rPr>
          <w:rFonts w:ascii="Times New Roman" w:eastAsia="仿宋" w:hAnsi="Times New Roman"/>
        </w:rPr>
        <w:t>5</w:t>
      </w:r>
      <w:r>
        <w:rPr>
          <w:rFonts w:ascii="Times New Roman" w:eastAsia="仿宋" w:hAnsi="Times New Roman"/>
        </w:rPr>
        <w:t>分钟，用中文或英语对自身学术背景、学习计划、个人特长、毕业后的安排进行简要陈述，在系统申请时将视频作为附件上传；</w:t>
      </w:r>
    </w:p>
    <w:p w14:paraId="71D36C7B" w14:textId="77777777" w:rsidR="00F25F5D" w:rsidRDefault="00000000">
      <w:pPr>
        <w:widowControl/>
        <w:spacing w:line="440" w:lineRule="exact"/>
        <w:ind w:firstLine="480"/>
        <w:rPr>
          <w:rFonts w:ascii="Times New Roman" w:eastAsia="仿宋" w:hAnsi="Times New Roman" w:cs="Times New Roman"/>
          <w:kern w:val="0"/>
          <w:sz w:val="24"/>
          <w:lang w:bidi="ar"/>
        </w:rPr>
      </w:pPr>
      <w:r>
        <w:rPr>
          <w:rFonts w:ascii="Times New Roman" w:eastAsia="仿宋" w:hAnsi="Times New Roman" w:cs="Times New Roman"/>
          <w:kern w:val="0"/>
          <w:sz w:val="24"/>
          <w:lang w:bidi="ar"/>
        </w:rPr>
        <w:t>如有其它可以证明申请者学业能力和综合素质的文件，可在申请时一并提交。</w:t>
      </w:r>
    </w:p>
    <w:p w14:paraId="35B10C12" w14:textId="77777777" w:rsidR="00F25F5D" w:rsidRDefault="00000000">
      <w:pPr>
        <w:widowControl/>
        <w:spacing w:line="440" w:lineRule="exact"/>
        <w:ind w:firstLine="444"/>
        <w:rPr>
          <w:rFonts w:ascii="Times New Roman" w:eastAsia="仿宋" w:hAnsi="Times New Roman" w:cs="Times New Roman"/>
          <w:spacing w:val="-9"/>
          <w:sz w:val="24"/>
          <w:lang w:bidi="en-US"/>
        </w:rPr>
      </w:pPr>
      <w:r>
        <w:rPr>
          <w:rFonts w:ascii="Times New Roman" w:eastAsia="仿宋" w:hAnsi="Times New Roman" w:cs="Times New Roman"/>
          <w:spacing w:val="-9"/>
          <w:sz w:val="24"/>
          <w:lang w:bidi="en-US"/>
        </w:rPr>
        <w:t>注意：文件需为中英文，中英文以外文本须附经公证的中文或英文的译文。</w:t>
      </w:r>
    </w:p>
    <w:p w14:paraId="03F2A688" w14:textId="77777777" w:rsidR="00F25F5D" w:rsidRDefault="00F25F5D">
      <w:pPr>
        <w:pStyle w:val="13"/>
        <w:widowControl/>
        <w:spacing w:before="0" w:after="0" w:line="440" w:lineRule="exact"/>
        <w:ind w:firstLine="480"/>
        <w:jc w:val="both"/>
        <w:rPr>
          <w:rFonts w:ascii="Times New Roman" w:eastAsia="仿宋" w:hAnsi="Times New Roman"/>
          <w:szCs w:val="21"/>
          <w:lang w:bidi="ar"/>
        </w:rPr>
      </w:pPr>
    </w:p>
    <w:p w14:paraId="6056D0E9" w14:textId="77777777" w:rsidR="00F25F5D" w:rsidRDefault="00000000">
      <w:pPr>
        <w:pStyle w:val="13"/>
        <w:widowControl/>
        <w:spacing w:before="0" w:after="0" w:line="440" w:lineRule="exact"/>
        <w:ind w:firstLineChars="200" w:firstLine="482"/>
        <w:jc w:val="both"/>
        <w:rPr>
          <w:rFonts w:ascii="Times New Roman" w:eastAsia="仿宋" w:hAnsi="Times New Roman"/>
          <w:b/>
          <w:bCs/>
        </w:rPr>
      </w:pPr>
      <w:r>
        <w:rPr>
          <w:rFonts w:ascii="Times New Roman" w:eastAsia="仿宋" w:hAnsi="Times New Roman"/>
          <w:b/>
          <w:bCs/>
        </w:rPr>
        <w:t>七、奖学金年度评审</w:t>
      </w:r>
    </w:p>
    <w:p w14:paraId="55D7DFD7" w14:textId="77777777" w:rsidR="00F25F5D" w:rsidRDefault="00000000">
      <w:pPr>
        <w:pStyle w:val="13"/>
        <w:widowControl/>
        <w:spacing w:before="0" w:after="0" w:line="440" w:lineRule="exact"/>
        <w:ind w:firstLine="480"/>
        <w:jc w:val="both"/>
        <w:rPr>
          <w:rStyle w:val="StrongEmphasis"/>
          <w:rFonts w:ascii="Times New Roman" w:eastAsia="仿宋" w:hAnsi="Times New Roman"/>
          <w:sz w:val="21"/>
          <w:szCs w:val="21"/>
        </w:rPr>
      </w:pPr>
      <w:r>
        <w:rPr>
          <w:rFonts w:ascii="Times New Roman" w:eastAsia="仿宋" w:hAnsi="Times New Roman"/>
        </w:rPr>
        <w:t>学校每年将对享受湖南省芙蓉奖学金来华学习的学生进行一次综合评审。评审合格的学生，方可继续享受奖学金；评审不合格的学生将被中止或取消奖学金。</w:t>
      </w:r>
    </w:p>
    <w:p w14:paraId="48642DF1" w14:textId="77777777" w:rsidR="00F25F5D" w:rsidRDefault="00F25F5D">
      <w:pPr>
        <w:pStyle w:val="13"/>
        <w:widowControl/>
        <w:spacing w:before="0" w:after="0" w:line="440" w:lineRule="exact"/>
        <w:jc w:val="both"/>
        <w:rPr>
          <w:rFonts w:ascii="Times New Roman" w:eastAsia="仿宋" w:hAnsi="Times New Roman"/>
          <w:sz w:val="21"/>
          <w:szCs w:val="21"/>
          <w:lang w:bidi="ar"/>
        </w:rPr>
      </w:pPr>
    </w:p>
    <w:p w14:paraId="6B1DE71C" w14:textId="77777777" w:rsidR="00F25F5D" w:rsidRDefault="00000000">
      <w:pPr>
        <w:pStyle w:val="13"/>
        <w:widowControl/>
        <w:spacing w:before="0" w:after="0" w:line="440" w:lineRule="exact"/>
        <w:ind w:firstLineChars="200" w:firstLine="482"/>
        <w:jc w:val="both"/>
        <w:rPr>
          <w:rFonts w:ascii="Times New Roman" w:eastAsia="仿宋" w:hAnsi="Times New Roman"/>
          <w:b/>
          <w:bCs/>
        </w:rPr>
      </w:pPr>
      <w:r>
        <w:rPr>
          <w:rFonts w:ascii="Times New Roman" w:eastAsia="仿宋" w:hAnsi="Times New Roman"/>
          <w:b/>
          <w:bCs/>
        </w:rPr>
        <w:t>八、联系方式</w:t>
      </w:r>
    </w:p>
    <w:p w14:paraId="0E41FE55" w14:textId="77777777" w:rsidR="00F25F5D" w:rsidRDefault="00000000">
      <w:pPr>
        <w:pStyle w:val="13"/>
        <w:widowControl/>
        <w:spacing w:before="0" w:after="0" w:line="440" w:lineRule="exact"/>
        <w:ind w:firstLineChars="200" w:firstLine="480"/>
        <w:jc w:val="both"/>
        <w:rPr>
          <w:rFonts w:ascii="Times New Roman" w:eastAsia="仿宋" w:hAnsi="Times New Roman"/>
        </w:rPr>
      </w:pPr>
      <w:r>
        <w:rPr>
          <w:rFonts w:ascii="Times New Roman" w:eastAsia="仿宋" w:hAnsi="Times New Roman"/>
        </w:rPr>
        <w:t>湖南师范大学国际交流合作处</w:t>
      </w:r>
    </w:p>
    <w:p w14:paraId="6E20E593" w14:textId="77777777" w:rsidR="00F25F5D" w:rsidRDefault="00000000">
      <w:pPr>
        <w:pStyle w:val="13"/>
        <w:widowControl/>
        <w:spacing w:before="0" w:after="0" w:line="440" w:lineRule="exact"/>
        <w:ind w:firstLineChars="200" w:firstLine="480"/>
        <w:jc w:val="both"/>
        <w:rPr>
          <w:rFonts w:ascii="Times New Roman" w:eastAsia="仿宋" w:hAnsi="Times New Roman"/>
        </w:rPr>
      </w:pPr>
      <w:r>
        <w:rPr>
          <w:rFonts w:ascii="Times New Roman" w:eastAsia="仿宋" w:hAnsi="Times New Roman"/>
        </w:rPr>
        <w:t>国际学生招生科</w:t>
      </w:r>
    </w:p>
    <w:p w14:paraId="2A505702" w14:textId="77777777" w:rsidR="00F25F5D" w:rsidRDefault="00000000">
      <w:pPr>
        <w:pStyle w:val="13"/>
        <w:widowControl/>
        <w:spacing w:before="0" w:after="0" w:line="440" w:lineRule="exact"/>
        <w:ind w:firstLineChars="200" w:firstLine="480"/>
        <w:jc w:val="both"/>
        <w:rPr>
          <w:rFonts w:ascii="Times New Roman" w:eastAsia="仿宋" w:hAnsi="Times New Roman"/>
        </w:rPr>
      </w:pPr>
      <w:r>
        <w:rPr>
          <w:rFonts w:ascii="Times New Roman" w:eastAsia="仿宋" w:hAnsi="Times New Roman"/>
        </w:rPr>
        <w:lastRenderedPageBreak/>
        <w:t>地址：湖南省长沙市岳麓区麓山路</w:t>
      </w:r>
      <w:r>
        <w:rPr>
          <w:rFonts w:ascii="Times New Roman" w:eastAsia="仿宋" w:hAnsi="Times New Roman"/>
        </w:rPr>
        <w:t>290</w:t>
      </w:r>
      <w:r>
        <w:rPr>
          <w:rFonts w:ascii="Times New Roman" w:eastAsia="仿宋" w:hAnsi="Times New Roman"/>
        </w:rPr>
        <w:t>号木兰楼</w:t>
      </w:r>
      <w:r>
        <w:rPr>
          <w:rFonts w:ascii="Times New Roman" w:eastAsia="Times New Roman" w:hAnsi="Times New Roman"/>
        </w:rPr>
        <w:t xml:space="preserve">   </w:t>
      </w:r>
      <w:r>
        <w:rPr>
          <w:rFonts w:ascii="Times New Roman" w:eastAsia="仿宋" w:hAnsi="Times New Roman"/>
        </w:rPr>
        <w:t>邮编：</w:t>
      </w:r>
      <w:r>
        <w:rPr>
          <w:rFonts w:ascii="Times New Roman" w:eastAsia="仿宋" w:hAnsi="Times New Roman"/>
        </w:rPr>
        <w:t>410081</w:t>
      </w:r>
    </w:p>
    <w:p w14:paraId="1DAB1285" w14:textId="77777777" w:rsidR="00F25F5D" w:rsidRDefault="00000000">
      <w:pPr>
        <w:pStyle w:val="13"/>
        <w:widowControl/>
        <w:spacing w:before="0" w:after="0" w:line="440" w:lineRule="exact"/>
        <w:ind w:firstLineChars="200" w:firstLine="480"/>
        <w:jc w:val="both"/>
        <w:rPr>
          <w:rFonts w:ascii="Times New Roman" w:eastAsia="仿宋" w:hAnsi="Times New Roman"/>
        </w:rPr>
      </w:pPr>
      <w:r>
        <w:rPr>
          <w:rFonts w:ascii="Times New Roman" w:eastAsia="仿宋" w:hAnsi="Times New Roman"/>
        </w:rPr>
        <w:t>电话：</w:t>
      </w:r>
      <w:r>
        <w:rPr>
          <w:rFonts w:ascii="Times New Roman" w:eastAsia="仿宋" w:hAnsi="Times New Roman"/>
        </w:rPr>
        <w:t xml:space="preserve">+86-731-88872992              </w:t>
      </w:r>
      <w:r>
        <w:rPr>
          <w:rFonts w:ascii="Times New Roman" w:eastAsia="仿宋" w:hAnsi="Times New Roman"/>
        </w:rPr>
        <w:t>传真：</w:t>
      </w:r>
      <w:r>
        <w:rPr>
          <w:rFonts w:ascii="Times New Roman" w:eastAsia="仿宋" w:hAnsi="Times New Roman"/>
        </w:rPr>
        <w:t>+86-731-88872044</w:t>
      </w:r>
    </w:p>
    <w:p w14:paraId="66DA0748" w14:textId="77777777" w:rsidR="00F25F5D" w:rsidRDefault="00000000">
      <w:pPr>
        <w:pStyle w:val="13"/>
        <w:widowControl/>
        <w:spacing w:before="0" w:after="0" w:line="440" w:lineRule="exact"/>
        <w:ind w:firstLineChars="200" w:firstLine="480"/>
        <w:jc w:val="both"/>
        <w:rPr>
          <w:rFonts w:ascii="Times New Roman" w:eastAsia="仿宋" w:hAnsi="Times New Roman"/>
        </w:rPr>
      </w:pPr>
      <w:r>
        <w:rPr>
          <w:rFonts w:ascii="Times New Roman" w:eastAsia="仿宋" w:hAnsi="Times New Roman"/>
        </w:rPr>
        <w:t>电子邮件：</w:t>
      </w:r>
      <w:hyperlink r:id="rId9">
        <w:r>
          <w:rPr>
            <w:rStyle w:val="a8"/>
            <w:rFonts w:ascii="Times New Roman" w:eastAsia="仿宋" w:hAnsi="Times New Roman" w:hint="eastAsia"/>
            <w:color w:val="auto"/>
            <w:u w:val="none"/>
          </w:rPr>
          <w:t>admission</w:t>
        </w:r>
        <w:r>
          <w:rPr>
            <w:rStyle w:val="a8"/>
            <w:rFonts w:ascii="Times New Roman" w:eastAsia="仿宋" w:hAnsi="Times New Roman"/>
            <w:color w:val="auto"/>
            <w:u w:val="none"/>
          </w:rPr>
          <w:t>@hunnu.edu.cn</w:t>
        </w:r>
      </w:hyperlink>
      <w:r>
        <w:rPr>
          <w:rFonts w:ascii="Times New Roman" w:eastAsia="仿宋" w:hAnsi="Times New Roman"/>
        </w:rPr>
        <w:t xml:space="preserve">         </w:t>
      </w:r>
      <w:r>
        <w:rPr>
          <w:rFonts w:ascii="Times New Roman" w:eastAsia="仿宋" w:hAnsi="Times New Roman"/>
        </w:rPr>
        <w:t>网址：</w:t>
      </w:r>
      <w:r>
        <w:rPr>
          <w:rFonts w:ascii="Times New Roman" w:eastAsia="仿宋" w:hAnsi="Times New Roman"/>
        </w:rPr>
        <w:t>www.hunnu.edu.cn</w:t>
      </w:r>
    </w:p>
    <w:p w14:paraId="26DC9D9D" w14:textId="77777777" w:rsidR="00F25F5D" w:rsidRDefault="00F25F5D">
      <w:pPr>
        <w:pStyle w:val="13"/>
        <w:widowControl/>
        <w:spacing w:before="0" w:after="0" w:line="440" w:lineRule="exact"/>
        <w:jc w:val="both"/>
        <w:rPr>
          <w:rFonts w:ascii="Times New Roman" w:eastAsia="仿宋" w:hAnsi="Times New Roman"/>
          <w:sz w:val="21"/>
          <w:szCs w:val="21"/>
        </w:rPr>
      </w:pPr>
    </w:p>
    <w:p w14:paraId="55BD9D70" w14:textId="77777777" w:rsidR="00F25F5D" w:rsidRDefault="00F25F5D">
      <w:pPr>
        <w:pStyle w:val="13"/>
        <w:widowControl/>
        <w:spacing w:before="0" w:after="0" w:line="440" w:lineRule="exact"/>
        <w:jc w:val="both"/>
        <w:rPr>
          <w:rFonts w:ascii="Times New Roman" w:eastAsia="仿宋" w:hAnsi="Times New Roman"/>
          <w:sz w:val="21"/>
          <w:szCs w:val="21"/>
        </w:rPr>
      </w:pPr>
    </w:p>
    <w:p w14:paraId="01B72B13" w14:textId="77777777" w:rsidR="00F25F5D" w:rsidRDefault="00F25F5D">
      <w:pPr>
        <w:pStyle w:val="13"/>
        <w:widowControl/>
        <w:spacing w:before="0" w:after="0" w:line="440" w:lineRule="exact"/>
        <w:jc w:val="both"/>
        <w:rPr>
          <w:rFonts w:ascii="Times New Roman" w:eastAsia="仿宋" w:hAnsi="Times New Roman"/>
          <w:sz w:val="21"/>
          <w:szCs w:val="21"/>
        </w:rPr>
      </w:pPr>
    </w:p>
    <w:p w14:paraId="71449305" w14:textId="77777777" w:rsidR="00F25F5D" w:rsidRDefault="00000000">
      <w:pPr>
        <w:pStyle w:val="13"/>
        <w:widowControl/>
        <w:spacing w:before="0" w:after="0" w:line="440" w:lineRule="exact"/>
        <w:ind w:firstLine="482"/>
        <w:jc w:val="center"/>
        <w:rPr>
          <w:rStyle w:val="StrongEmphasis"/>
          <w:rFonts w:ascii="Times New Roman" w:eastAsia="仿宋" w:hAnsi="Times New Roman"/>
        </w:rPr>
      </w:pPr>
      <w:r>
        <w:rPr>
          <w:rStyle w:val="StrongEmphasis"/>
          <w:rFonts w:ascii="Times New Roman" w:eastAsia="仿宋" w:hAnsi="Times New Roman"/>
        </w:rPr>
        <w:t xml:space="preserve">Admission Brochure for “Furong Scholarship Programme” </w:t>
      </w:r>
    </w:p>
    <w:p w14:paraId="33AA713C" w14:textId="77777777" w:rsidR="00F25F5D" w:rsidRDefault="00000000">
      <w:pPr>
        <w:pStyle w:val="13"/>
        <w:widowControl/>
        <w:spacing w:before="0" w:after="0" w:line="440" w:lineRule="exact"/>
        <w:ind w:firstLine="482"/>
        <w:jc w:val="center"/>
        <w:rPr>
          <w:rStyle w:val="StrongEmphasis"/>
          <w:rFonts w:ascii="Times New Roman" w:eastAsia="仿宋" w:hAnsi="Times New Roman"/>
        </w:rPr>
      </w:pPr>
      <w:r>
        <w:rPr>
          <w:rStyle w:val="StrongEmphasis"/>
          <w:rFonts w:ascii="Times New Roman" w:eastAsia="仿宋" w:hAnsi="Times New Roman"/>
        </w:rPr>
        <w:t>Hunan Normal University</w:t>
      </w:r>
      <w:r>
        <w:rPr>
          <w:rStyle w:val="StrongEmphasis"/>
          <w:rFonts w:ascii="Times New Roman" w:eastAsia="仿宋" w:hAnsi="Times New Roman"/>
        </w:rPr>
        <w:t>（</w:t>
      </w:r>
      <w:r>
        <w:rPr>
          <w:rStyle w:val="StrongEmphasis"/>
          <w:rFonts w:ascii="Times New Roman" w:eastAsia="仿宋" w:hAnsi="Times New Roman"/>
        </w:rPr>
        <w:t>202</w:t>
      </w:r>
      <w:r>
        <w:rPr>
          <w:rStyle w:val="StrongEmphasis"/>
          <w:rFonts w:ascii="Times New Roman" w:eastAsia="仿宋" w:hAnsi="Times New Roman" w:hint="eastAsia"/>
        </w:rPr>
        <w:t>6</w:t>
      </w:r>
      <w:r>
        <w:rPr>
          <w:rStyle w:val="StrongEmphasis"/>
          <w:rFonts w:ascii="Times New Roman" w:eastAsia="仿宋" w:hAnsi="Times New Roman"/>
        </w:rPr>
        <w:t>/202</w:t>
      </w:r>
      <w:r>
        <w:rPr>
          <w:rStyle w:val="StrongEmphasis"/>
          <w:rFonts w:ascii="Times New Roman" w:eastAsia="仿宋" w:hAnsi="Times New Roman" w:hint="eastAsia"/>
        </w:rPr>
        <w:t>7</w:t>
      </w:r>
      <w:r>
        <w:rPr>
          <w:rStyle w:val="StrongEmphasis"/>
          <w:rFonts w:ascii="Times New Roman" w:eastAsia="仿宋" w:hAnsi="Times New Roman"/>
        </w:rPr>
        <w:t>）</w:t>
      </w:r>
    </w:p>
    <w:p w14:paraId="76F258A1" w14:textId="77777777" w:rsidR="00F25F5D" w:rsidRDefault="00F25F5D">
      <w:pPr>
        <w:pStyle w:val="a4"/>
        <w:spacing w:line="440" w:lineRule="exact"/>
        <w:ind w:left="0" w:firstLine="420"/>
        <w:rPr>
          <w:rFonts w:ascii="Times New Roman" w:eastAsia="宋体" w:hAnsi="Times New Roman" w:cs="Times New Roman"/>
          <w:spacing w:val="-4"/>
          <w:sz w:val="21"/>
          <w:szCs w:val="21"/>
        </w:rPr>
      </w:pPr>
    </w:p>
    <w:p w14:paraId="6675DA05" w14:textId="77777777" w:rsidR="00F25F5D" w:rsidRDefault="00000000">
      <w:pPr>
        <w:pStyle w:val="13"/>
        <w:widowControl/>
        <w:spacing w:before="0" w:after="0" w:line="440" w:lineRule="exact"/>
        <w:jc w:val="both"/>
        <w:rPr>
          <w:rStyle w:val="StrongEmphasis"/>
          <w:rFonts w:ascii="Times New Roman" w:eastAsia="仿宋" w:hAnsi="Times New Roman"/>
          <w:sz w:val="21"/>
          <w:szCs w:val="21"/>
        </w:rPr>
      </w:pPr>
      <w:r>
        <w:fldChar w:fldCharType="begin"/>
      </w:r>
      <w:r>
        <w:rPr>
          <w:rStyle w:val="StrongEmphasis"/>
          <w:rFonts w:ascii="Times New Roman" w:eastAsia="仿宋" w:hAnsi="Times New Roman"/>
          <w:sz w:val="21"/>
          <w:szCs w:val="21"/>
        </w:rPr>
        <w:instrText>= 1 \* ROMAN \* MERGEFORMAT</w:instrText>
      </w:r>
      <w:bookmarkStart w:id="2" w:name="OLE_LINK3"/>
      <w:r>
        <w:rPr>
          <w:rStyle w:val="StrongEmphasis"/>
          <w:rFonts w:ascii="Times New Roman" w:eastAsia="仿宋" w:hAnsi="Times New Roman"/>
          <w:sz w:val="21"/>
          <w:szCs w:val="21"/>
        </w:rPr>
        <w:fldChar w:fldCharType="separate"/>
      </w:r>
      <w:r>
        <w:rPr>
          <w:rStyle w:val="StrongEmphasis"/>
          <w:rFonts w:ascii="Times New Roman" w:eastAsia="仿宋" w:hAnsi="Times New Roman"/>
          <w:sz w:val="21"/>
          <w:szCs w:val="21"/>
        </w:rPr>
        <w:t>I</w:t>
      </w:r>
      <w:r>
        <w:rPr>
          <w:rStyle w:val="StrongEmphasis"/>
          <w:rFonts w:ascii="Times New Roman" w:eastAsia="仿宋" w:hAnsi="Times New Roman"/>
          <w:sz w:val="21"/>
          <w:szCs w:val="21"/>
        </w:rPr>
        <w:fldChar w:fldCharType="end"/>
      </w:r>
      <w:r>
        <w:rPr>
          <w:rStyle w:val="StrongEmphasis"/>
          <w:rFonts w:ascii="Times New Roman" w:eastAsia="仿宋" w:hAnsi="Times New Roman"/>
          <w:sz w:val="21"/>
          <w:szCs w:val="21"/>
        </w:rPr>
        <w:t xml:space="preserve">. ELIGIBILITY </w:t>
      </w:r>
      <w:bookmarkEnd w:id="2"/>
    </w:p>
    <w:p w14:paraId="7C516412" w14:textId="77777777" w:rsidR="00F25F5D" w:rsidRDefault="00000000">
      <w:pPr>
        <w:widowControl/>
        <w:spacing w:line="440" w:lineRule="exact"/>
        <w:rPr>
          <w:rFonts w:ascii="Times New Roman" w:eastAsia="仿宋" w:hAnsi="Times New Roman" w:cs="Times New Roman"/>
          <w:szCs w:val="21"/>
        </w:rPr>
      </w:pPr>
      <w:r>
        <w:rPr>
          <w:rFonts w:ascii="Times New Roman" w:eastAsia="仿宋" w:hAnsi="Times New Roman" w:cs="Times New Roman" w:hint="eastAsia"/>
          <w:szCs w:val="21"/>
        </w:rPr>
        <w:t xml:space="preserve">The </w:t>
      </w:r>
      <w:bookmarkStart w:id="3" w:name="OLE_LINK11"/>
      <w:r>
        <w:rPr>
          <w:rFonts w:ascii="Times New Roman" w:eastAsia="仿宋" w:hAnsi="Times New Roman" w:cs="Times New Roman" w:hint="eastAsia"/>
          <w:szCs w:val="21"/>
        </w:rPr>
        <w:t>applicant</w:t>
      </w:r>
      <w:bookmarkEnd w:id="3"/>
      <w:r>
        <w:rPr>
          <w:rFonts w:ascii="Times New Roman" w:eastAsia="仿宋" w:hAnsi="Times New Roman" w:cs="Times New Roman" w:hint="eastAsia"/>
          <w:szCs w:val="21"/>
        </w:rPr>
        <w:t>s must be in good health,</w:t>
      </w:r>
      <w:r>
        <w:rPr>
          <w:rFonts w:ascii="Times New Roman" w:eastAsia="仿宋" w:hAnsi="Times New Roman" w:cs="Times New Roman"/>
          <w:szCs w:val="21"/>
        </w:rPr>
        <w:t xml:space="preserve"> aged 18 or above (by </w:t>
      </w:r>
      <w:r>
        <w:rPr>
          <w:rFonts w:ascii="Times New Roman" w:eastAsia="仿宋" w:hAnsi="Times New Roman" w:cs="Times New Roman" w:hint="eastAsia"/>
          <w:szCs w:val="21"/>
        </w:rPr>
        <w:t>May</w:t>
      </w:r>
      <w:r>
        <w:rPr>
          <w:rFonts w:ascii="Times New Roman" w:eastAsia="仿宋" w:hAnsi="Times New Roman" w:cs="Times New Roman"/>
          <w:szCs w:val="21"/>
        </w:rPr>
        <w:t xml:space="preserve"> </w:t>
      </w:r>
      <w:r>
        <w:rPr>
          <w:rFonts w:ascii="Times New Roman" w:eastAsia="仿宋" w:hAnsi="Times New Roman" w:cs="Times New Roman" w:hint="eastAsia"/>
          <w:szCs w:val="21"/>
        </w:rPr>
        <w:t>31</w:t>
      </w:r>
      <w:r>
        <w:rPr>
          <w:rFonts w:ascii="Times New Roman" w:eastAsia="仿宋" w:hAnsi="Times New Roman" w:cs="Times New Roman"/>
          <w:szCs w:val="21"/>
        </w:rPr>
        <w:t>, 202</w:t>
      </w:r>
      <w:r>
        <w:rPr>
          <w:rFonts w:ascii="Times New Roman" w:eastAsia="仿宋" w:hAnsi="Times New Roman" w:cs="Times New Roman" w:hint="eastAsia"/>
          <w:szCs w:val="21"/>
        </w:rPr>
        <w:t>6</w:t>
      </w:r>
      <w:r>
        <w:rPr>
          <w:rFonts w:ascii="Times New Roman" w:eastAsia="仿宋" w:hAnsi="Times New Roman" w:cs="Times New Roman"/>
          <w:szCs w:val="21"/>
        </w:rPr>
        <w:t xml:space="preserve"> should be </w:t>
      </w:r>
      <w:r>
        <w:rPr>
          <w:rFonts w:ascii="Times New Roman" w:eastAsia="仿宋" w:hAnsi="Times New Roman" w:cs="Times New Roman" w:hint="eastAsia"/>
          <w:szCs w:val="21"/>
        </w:rPr>
        <w:t xml:space="preserve">foreign </w:t>
      </w:r>
      <w:r>
        <w:rPr>
          <w:rFonts w:ascii="Times New Roman" w:eastAsia="仿宋" w:hAnsi="Times New Roman" w:cs="Times New Roman"/>
          <w:szCs w:val="21"/>
        </w:rPr>
        <w:t>students excellent in character and learning, and intend to pursue academic learning in Hunan Normal University.</w:t>
      </w:r>
    </w:p>
    <w:p w14:paraId="571077DA" w14:textId="77777777" w:rsidR="00F25F5D" w:rsidRDefault="00000000">
      <w:pPr>
        <w:pStyle w:val="13"/>
        <w:widowControl/>
        <w:spacing w:before="0" w:after="0" w:line="440" w:lineRule="exact"/>
        <w:jc w:val="both"/>
        <w:rPr>
          <w:rFonts w:ascii="Times New Roman" w:eastAsia="仿宋" w:hAnsi="Times New Roman"/>
          <w:sz w:val="21"/>
          <w:szCs w:val="21"/>
        </w:rPr>
      </w:pPr>
      <w:r>
        <w:rPr>
          <w:rFonts w:ascii="Times New Roman" w:eastAsia="仿宋" w:hAnsi="Times New Roman"/>
          <w:sz w:val="21"/>
          <w:szCs w:val="21"/>
        </w:rPr>
        <w:t>The requirements for applicant’s degree and age are that applicants must:</w:t>
      </w:r>
    </w:p>
    <w:p w14:paraId="366EF885" w14:textId="77777777" w:rsidR="00F25F5D" w:rsidRDefault="00000000">
      <w:pPr>
        <w:pStyle w:val="13"/>
        <w:widowControl/>
        <w:spacing w:before="0" w:after="0" w:line="440" w:lineRule="exact"/>
        <w:ind w:firstLine="420"/>
        <w:jc w:val="both"/>
        <w:rPr>
          <w:rFonts w:ascii="Times New Roman" w:eastAsia="仿宋" w:hAnsi="Times New Roman"/>
          <w:sz w:val="21"/>
          <w:szCs w:val="21"/>
        </w:rPr>
      </w:pPr>
      <w:r>
        <w:rPr>
          <w:rFonts w:ascii="Times New Roman" w:eastAsia="Times New Roman" w:hAnsi="Times New Roman"/>
          <w:sz w:val="21"/>
          <w:szCs w:val="21"/>
        </w:rPr>
        <w:t xml:space="preserve">● </w:t>
      </w:r>
      <w:r>
        <w:rPr>
          <w:rFonts w:ascii="Times New Roman" w:eastAsia="仿宋" w:hAnsi="Times New Roman"/>
          <w:sz w:val="21"/>
          <w:szCs w:val="21"/>
        </w:rPr>
        <w:t>be a high school graduate and no more than 25 when applying for the bachelor programs.</w:t>
      </w:r>
    </w:p>
    <w:p w14:paraId="3FA68384" w14:textId="77777777" w:rsidR="00F25F5D" w:rsidRDefault="00000000">
      <w:pPr>
        <w:pStyle w:val="13"/>
        <w:widowControl/>
        <w:spacing w:before="0" w:after="0" w:line="440" w:lineRule="exact"/>
        <w:ind w:firstLine="420"/>
        <w:jc w:val="both"/>
        <w:rPr>
          <w:rFonts w:ascii="Times New Roman" w:eastAsia="仿宋" w:hAnsi="Times New Roman"/>
          <w:sz w:val="21"/>
          <w:szCs w:val="21"/>
        </w:rPr>
      </w:pPr>
      <w:r>
        <w:rPr>
          <w:rFonts w:ascii="Times New Roman" w:eastAsia="Times New Roman" w:hAnsi="Times New Roman"/>
          <w:sz w:val="21"/>
          <w:szCs w:val="21"/>
        </w:rPr>
        <w:t xml:space="preserve">● </w:t>
      </w:r>
      <w:r>
        <w:rPr>
          <w:rFonts w:ascii="Times New Roman" w:eastAsia="仿宋" w:hAnsi="Times New Roman"/>
          <w:sz w:val="21"/>
          <w:szCs w:val="21"/>
        </w:rPr>
        <w:t>be a bachelor’s degree holder and no more than 30 when applying for the master programs.</w:t>
      </w:r>
    </w:p>
    <w:p w14:paraId="2299661D" w14:textId="77777777" w:rsidR="00F25F5D" w:rsidRDefault="00000000">
      <w:pPr>
        <w:pStyle w:val="13"/>
        <w:widowControl/>
        <w:spacing w:before="0" w:after="0" w:line="440" w:lineRule="exact"/>
        <w:ind w:firstLine="420"/>
        <w:jc w:val="both"/>
        <w:rPr>
          <w:rFonts w:ascii="Times New Roman" w:eastAsia="仿宋" w:hAnsi="Times New Roman"/>
          <w:sz w:val="21"/>
          <w:szCs w:val="21"/>
        </w:rPr>
      </w:pPr>
      <w:r>
        <w:rPr>
          <w:rFonts w:ascii="Times New Roman" w:eastAsia="Times New Roman" w:hAnsi="Times New Roman"/>
          <w:sz w:val="21"/>
          <w:szCs w:val="21"/>
        </w:rPr>
        <w:t xml:space="preserve">● </w:t>
      </w:r>
      <w:r>
        <w:rPr>
          <w:rFonts w:ascii="Times New Roman" w:eastAsia="仿宋" w:hAnsi="Times New Roman"/>
          <w:sz w:val="21"/>
          <w:szCs w:val="21"/>
        </w:rPr>
        <w:t>be a master’s degree holder and no more than 35 when applying for the doctoral programs.</w:t>
      </w:r>
    </w:p>
    <w:p w14:paraId="752B5ABC" w14:textId="77777777" w:rsidR="00F25F5D" w:rsidRDefault="00F25F5D">
      <w:pPr>
        <w:pStyle w:val="a4"/>
        <w:spacing w:line="440" w:lineRule="exact"/>
        <w:ind w:left="0" w:firstLine="420"/>
        <w:rPr>
          <w:rFonts w:ascii="Times New Roman" w:eastAsia="宋体" w:hAnsi="Times New Roman" w:cs="Times New Roman"/>
          <w:spacing w:val="-4"/>
          <w:sz w:val="21"/>
          <w:szCs w:val="21"/>
        </w:rPr>
      </w:pPr>
    </w:p>
    <w:p w14:paraId="5A630CD8" w14:textId="77777777" w:rsidR="00F25F5D" w:rsidRDefault="00000000">
      <w:pPr>
        <w:pStyle w:val="13"/>
        <w:widowControl/>
        <w:spacing w:before="0" w:after="0" w:line="440" w:lineRule="exact"/>
        <w:jc w:val="both"/>
        <w:rPr>
          <w:rFonts w:ascii="Times New Roman" w:eastAsia="仿宋" w:hAnsi="Times New Roman"/>
          <w:b/>
          <w:bCs/>
          <w:sz w:val="21"/>
          <w:szCs w:val="21"/>
        </w:rPr>
      </w:pPr>
      <w:r>
        <w:fldChar w:fldCharType="begin"/>
      </w:r>
      <w:r>
        <w:rPr>
          <w:rStyle w:val="StrongEmphasis"/>
          <w:rFonts w:ascii="Times New Roman" w:eastAsia="仿宋" w:hAnsi="Times New Roman"/>
          <w:sz w:val="21"/>
          <w:szCs w:val="21"/>
        </w:rPr>
        <w:instrText>= 2 \* ROMAN \* MERGEFORMAT</w:instrText>
      </w:r>
      <w:r>
        <w:rPr>
          <w:rStyle w:val="StrongEmphasis"/>
          <w:rFonts w:ascii="Times New Roman" w:eastAsia="仿宋" w:hAnsi="Times New Roman"/>
          <w:sz w:val="21"/>
          <w:szCs w:val="21"/>
        </w:rPr>
        <w:fldChar w:fldCharType="separate"/>
      </w:r>
      <w:r>
        <w:rPr>
          <w:rStyle w:val="StrongEmphasis"/>
          <w:rFonts w:ascii="Times New Roman" w:eastAsia="仿宋" w:hAnsi="Times New Roman"/>
          <w:sz w:val="21"/>
          <w:szCs w:val="21"/>
        </w:rPr>
        <w:t>II</w:t>
      </w:r>
      <w:r>
        <w:rPr>
          <w:rStyle w:val="StrongEmphasis"/>
          <w:rFonts w:ascii="Times New Roman" w:eastAsia="仿宋" w:hAnsi="Times New Roman"/>
          <w:sz w:val="21"/>
          <w:szCs w:val="21"/>
        </w:rPr>
        <w:fldChar w:fldCharType="end"/>
      </w:r>
      <w:r>
        <w:rPr>
          <w:rStyle w:val="StrongEmphasis"/>
          <w:rFonts w:ascii="Times New Roman" w:eastAsia="仿宋" w:hAnsi="Times New Roman"/>
          <w:sz w:val="21"/>
          <w:szCs w:val="21"/>
        </w:rPr>
        <w:t>. SCHORLARSHIP QUOTES</w:t>
      </w:r>
    </w:p>
    <w:p w14:paraId="5D22F6B2" w14:textId="77777777" w:rsidR="00F25F5D" w:rsidRDefault="00000000">
      <w:pPr>
        <w:pStyle w:val="13"/>
        <w:widowControl/>
        <w:spacing w:before="0" w:after="0" w:line="440" w:lineRule="exact"/>
        <w:jc w:val="both"/>
        <w:rPr>
          <w:rFonts w:ascii="Times New Roman" w:eastAsia="仿宋" w:hAnsi="Times New Roman"/>
          <w:sz w:val="21"/>
          <w:szCs w:val="21"/>
        </w:rPr>
      </w:pPr>
      <w:r>
        <w:rPr>
          <w:rFonts w:ascii="Times New Roman" w:eastAsia="仿宋" w:hAnsi="Times New Roman" w:hint="eastAsia"/>
          <w:sz w:val="21"/>
          <w:szCs w:val="21"/>
        </w:rPr>
        <w:t>10</w:t>
      </w:r>
      <w:r>
        <w:rPr>
          <w:rFonts w:ascii="Times New Roman" w:eastAsia="仿宋" w:hAnsi="Times New Roman"/>
          <w:sz w:val="21"/>
          <w:szCs w:val="21"/>
        </w:rPr>
        <w:t xml:space="preserve"> seats for the academic year of 202</w:t>
      </w:r>
      <w:r>
        <w:rPr>
          <w:rFonts w:ascii="Times New Roman" w:eastAsia="仿宋" w:hAnsi="Times New Roman" w:hint="eastAsia"/>
          <w:sz w:val="21"/>
          <w:szCs w:val="21"/>
        </w:rPr>
        <w:t>6</w:t>
      </w:r>
      <w:r>
        <w:rPr>
          <w:rFonts w:ascii="Times New Roman" w:eastAsia="仿宋" w:hAnsi="Times New Roman"/>
          <w:sz w:val="21"/>
          <w:szCs w:val="21"/>
        </w:rPr>
        <w:t>（</w:t>
      </w:r>
      <w:r>
        <w:rPr>
          <w:rFonts w:ascii="Times New Roman" w:eastAsia="仿宋" w:hAnsi="Times New Roman" w:hint="eastAsia"/>
          <w:sz w:val="21"/>
          <w:szCs w:val="21"/>
        </w:rPr>
        <w:t xml:space="preserve"> specific quota allocation is subject to actual registration</w:t>
      </w:r>
      <w:r>
        <w:rPr>
          <w:rFonts w:ascii="Times New Roman" w:eastAsia="仿宋" w:hAnsi="Times New Roman"/>
          <w:sz w:val="21"/>
          <w:szCs w:val="21"/>
        </w:rPr>
        <w:t>).</w:t>
      </w:r>
    </w:p>
    <w:p w14:paraId="1BF47E78" w14:textId="77777777" w:rsidR="00F25F5D" w:rsidRDefault="00F25F5D">
      <w:pPr>
        <w:pStyle w:val="a4"/>
        <w:spacing w:line="440" w:lineRule="exact"/>
        <w:ind w:left="0" w:firstLine="420"/>
        <w:rPr>
          <w:rFonts w:ascii="Times New Roman" w:eastAsia="宋体" w:hAnsi="Times New Roman" w:cs="Times New Roman"/>
          <w:spacing w:val="-4"/>
          <w:sz w:val="21"/>
          <w:szCs w:val="21"/>
        </w:rPr>
      </w:pPr>
    </w:p>
    <w:p w14:paraId="0DAE914A" w14:textId="77777777" w:rsidR="00F25F5D" w:rsidRDefault="00000000">
      <w:pPr>
        <w:pStyle w:val="13"/>
        <w:widowControl/>
        <w:spacing w:before="0" w:after="0" w:line="440" w:lineRule="exact"/>
        <w:jc w:val="both"/>
        <w:rPr>
          <w:rStyle w:val="StrongEmphasis"/>
          <w:rFonts w:ascii="Times New Roman" w:eastAsia="仿宋" w:hAnsi="Times New Roman"/>
          <w:sz w:val="21"/>
          <w:szCs w:val="21"/>
        </w:rPr>
      </w:pPr>
      <w:r>
        <w:fldChar w:fldCharType="begin"/>
      </w:r>
      <w:r>
        <w:rPr>
          <w:rStyle w:val="StrongEmphasis"/>
          <w:rFonts w:ascii="Times New Roman" w:eastAsia="仿宋" w:hAnsi="Times New Roman"/>
          <w:sz w:val="21"/>
          <w:szCs w:val="21"/>
        </w:rPr>
        <w:instrText>= 3 \* ROMAN \* MERGEFORMAT</w:instrText>
      </w:r>
      <w:r>
        <w:rPr>
          <w:rStyle w:val="StrongEmphasis"/>
          <w:rFonts w:ascii="Times New Roman" w:eastAsia="仿宋" w:hAnsi="Times New Roman"/>
          <w:sz w:val="21"/>
          <w:szCs w:val="21"/>
        </w:rPr>
        <w:fldChar w:fldCharType="separate"/>
      </w:r>
      <w:r>
        <w:rPr>
          <w:rStyle w:val="StrongEmphasis"/>
          <w:rFonts w:ascii="Times New Roman" w:eastAsia="仿宋" w:hAnsi="Times New Roman"/>
          <w:sz w:val="21"/>
          <w:szCs w:val="21"/>
        </w:rPr>
        <w:t>III</w:t>
      </w:r>
      <w:r>
        <w:rPr>
          <w:rStyle w:val="StrongEmphasis"/>
          <w:rFonts w:ascii="Times New Roman" w:eastAsia="仿宋" w:hAnsi="Times New Roman"/>
          <w:sz w:val="21"/>
          <w:szCs w:val="21"/>
        </w:rPr>
        <w:fldChar w:fldCharType="end"/>
      </w:r>
      <w:r>
        <w:rPr>
          <w:rStyle w:val="StrongEmphasis"/>
          <w:rFonts w:ascii="Times New Roman" w:eastAsia="仿宋" w:hAnsi="Times New Roman"/>
          <w:sz w:val="21"/>
          <w:szCs w:val="21"/>
        </w:rPr>
        <w:t>. SCHOLARSHIP TYPES AND QUALIFICATIONS</w:t>
      </w:r>
    </w:p>
    <w:p w14:paraId="5086CB33" w14:textId="77777777" w:rsidR="00F25F5D" w:rsidRDefault="00000000">
      <w:pPr>
        <w:pStyle w:val="13"/>
        <w:widowControl/>
        <w:numPr>
          <w:ilvl w:val="0"/>
          <w:numId w:val="5"/>
        </w:numPr>
        <w:spacing w:before="0" w:after="0" w:line="440" w:lineRule="exact"/>
        <w:jc w:val="both"/>
        <w:rPr>
          <w:rFonts w:ascii="Times New Roman" w:eastAsia="仿宋" w:hAnsi="Times New Roman"/>
          <w:sz w:val="21"/>
          <w:szCs w:val="21"/>
          <w:u w:val="single"/>
        </w:rPr>
      </w:pPr>
      <w:r>
        <w:rPr>
          <w:rFonts w:ascii="Times New Roman" w:eastAsia="仿宋" w:hAnsi="Times New Roman"/>
          <w:b/>
          <w:bCs/>
          <w:sz w:val="21"/>
          <w:szCs w:val="21"/>
          <w:u w:val="single"/>
          <w:lang w:eastAsia="en-US" w:bidi="en-US"/>
        </w:rPr>
        <w:t>Undergraduate</w:t>
      </w:r>
      <w:r>
        <w:rPr>
          <w:rFonts w:ascii="Times New Roman" w:eastAsia="仿宋" w:hAnsi="Times New Roman"/>
          <w:b/>
          <w:bCs/>
          <w:sz w:val="21"/>
          <w:szCs w:val="21"/>
          <w:u w:val="single"/>
          <w:lang w:bidi="en-US"/>
        </w:rPr>
        <w:t xml:space="preserve"> programs</w:t>
      </w:r>
    </w:p>
    <w:p w14:paraId="193D4D1A" w14:textId="77777777" w:rsidR="00F25F5D" w:rsidRDefault="00000000">
      <w:pPr>
        <w:pStyle w:val="13"/>
        <w:widowControl/>
        <w:spacing w:before="0" w:after="0" w:line="440" w:lineRule="exact"/>
        <w:jc w:val="both"/>
        <w:rPr>
          <w:rFonts w:ascii="Times New Roman" w:eastAsia="仿宋" w:hAnsi="Times New Roman"/>
          <w:sz w:val="21"/>
          <w:szCs w:val="21"/>
        </w:rPr>
      </w:pPr>
      <w:r>
        <w:rPr>
          <w:rFonts w:ascii="Times New Roman" w:eastAsia="仿宋" w:hAnsi="Times New Roman"/>
          <w:b/>
          <w:bCs/>
          <w:sz w:val="21"/>
          <w:szCs w:val="21"/>
        </w:rPr>
        <w:t xml:space="preserve">Duration of schooling: </w:t>
      </w:r>
      <w:r>
        <w:rPr>
          <w:rFonts w:ascii="Times New Roman" w:eastAsia="仿宋" w:hAnsi="Times New Roman"/>
          <w:sz w:val="21"/>
          <w:szCs w:val="21"/>
        </w:rPr>
        <w:t>4</w:t>
      </w:r>
      <w:r>
        <w:rPr>
          <w:rFonts w:ascii="Times New Roman" w:eastAsia="仿宋" w:hAnsi="Times New Roman" w:hint="eastAsia"/>
          <w:sz w:val="21"/>
          <w:szCs w:val="21"/>
        </w:rPr>
        <w:t>-5</w:t>
      </w:r>
      <w:r>
        <w:rPr>
          <w:rFonts w:ascii="Times New Roman" w:eastAsia="仿宋" w:hAnsi="Times New Roman"/>
          <w:sz w:val="21"/>
          <w:szCs w:val="21"/>
        </w:rPr>
        <w:t xml:space="preserve"> academic years.</w:t>
      </w:r>
    </w:p>
    <w:p w14:paraId="78310D62" w14:textId="77777777" w:rsidR="00F25F5D" w:rsidRDefault="00000000">
      <w:pPr>
        <w:pStyle w:val="13"/>
        <w:widowControl/>
        <w:spacing w:before="0" w:after="0" w:line="440" w:lineRule="exact"/>
        <w:jc w:val="both"/>
        <w:rPr>
          <w:rFonts w:ascii="Times New Roman" w:eastAsia="仿宋" w:hAnsi="Times New Roman"/>
          <w:sz w:val="21"/>
          <w:szCs w:val="21"/>
        </w:rPr>
      </w:pPr>
      <w:r>
        <w:rPr>
          <w:rFonts w:ascii="Times New Roman" w:eastAsia="仿宋" w:hAnsi="Times New Roman"/>
          <w:sz w:val="21"/>
          <w:szCs w:val="21"/>
        </w:rPr>
        <w:t>Commences on September of 202</w:t>
      </w:r>
      <w:r>
        <w:rPr>
          <w:rFonts w:ascii="Times New Roman" w:eastAsia="仿宋" w:hAnsi="Times New Roman" w:hint="eastAsia"/>
          <w:sz w:val="21"/>
          <w:szCs w:val="21"/>
        </w:rPr>
        <w:t>6</w:t>
      </w:r>
      <w:r>
        <w:rPr>
          <w:rFonts w:ascii="Times New Roman" w:eastAsia="仿宋" w:hAnsi="Times New Roman"/>
          <w:sz w:val="21"/>
          <w:szCs w:val="21"/>
        </w:rPr>
        <w:t xml:space="preserve"> and provides a scholarship of 4</w:t>
      </w:r>
      <w:r>
        <w:rPr>
          <w:rFonts w:ascii="Times New Roman" w:eastAsia="仿宋" w:hAnsi="Times New Roman" w:hint="eastAsia"/>
          <w:sz w:val="21"/>
          <w:szCs w:val="21"/>
        </w:rPr>
        <w:t>-5</w:t>
      </w:r>
      <w:r>
        <w:rPr>
          <w:rFonts w:ascii="Times New Roman" w:eastAsia="仿宋" w:hAnsi="Times New Roman"/>
          <w:sz w:val="21"/>
          <w:szCs w:val="21"/>
        </w:rPr>
        <w:t xml:space="preserve"> academic years.</w:t>
      </w:r>
    </w:p>
    <w:p w14:paraId="025AA7C5" w14:textId="77777777" w:rsidR="00F25F5D" w:rsidRDefault="00000000">
      <w:pPr>
        <w:pStyle w:val="13"/>
        <w:widowControl/>
        <w:spacing w:before="0" w:after="0" w:line="440" w:lineRule="exact"/>
        <w:jc w:val="both"/>
        <w:rPr>
          <w:rFonts w:ascii="Times New Roman" w:eastAsia="仿宋" w:hAnsi="Times New Roman"/>
          <w:sz w:val="21"/>
          <w:szCs w:val="21"/>
        </w:rPr>
      </w:pPr>
      <w:r>
        <w:rPr>
          <w:rFonts w:ascii="Times New Roman" w:eastAsia="仿宋" w:hAnsi="Times New Roman"/>
          <w:b/>
          <w:bCs/>
          <w:sz w:val="21"/>
          <w:szCs w:val="21"/>
        </w:rPr>
        <w:t>Scholarship coverage:</w:t>
      </w:r>
      <w:r>
        <w:rPr>
          <w:rFonts w:ascii="Times New Roman" w:eastAsia="仿宋" w:hAnsi="Times New Roman"/>
          <w:sz w:val="21"/>
          <w:szCs w:val="21"/>
        </w:rPr>
        <w:t xml:space="preserve"> waiving fees of admission, tuition, accommodations and insurance, providing </w:t>
      </w:r>
      <w:bookmarkStart w:id="4" w:name="OLE_LINK8"/>
      <w:r>
        <w:rPr>
          <w:rFonts w:ascii="Times New Roman" w:eastAsia="仿宋" w:hAnsi="Times New Roman"/>
          <w:sz w:val="21"/>
          <w:szCs w:val="21"/>
        </w:rPr>
        <w:t xml:space="preserve">an extra 1800 Yuan as living expenses </w:t>
      </w:r>
      <w:bookmarkEnd w:id="4"/>
      <w:r>
        <w:rPr>
          <w:rFonts w:ascii="Times New Roman" w:eastAsia="仿宋" w:hAnsi="Times New Roman"/>
          <w:sz w:val="21"/>
          <w:szCs w:val="21"/>
        </w:rPr>
        <w:t>for one person per month.</w:t>
      </w:r>
    </w:p>
    <w:p w14:paraId="3AF1D75E" w14:textId="77777777" w:rsidR="00F25F5D" w:rsidRDefault="00000000">
      <w:pPr>
        <w:pStyle w:val="13"/>
        <w:widowControl/>
        <w:spacing w:before="0" w:after="0" w:line="440" w:lineRule="exact"/>
        <w:jc w:val="both"/>
        <w:rPr>
          <w:rFonts w:ascii="Times New Roman" w:eastAsia="仿宋" w:hAnsi="Times New Roman"/>
          <w:sz w:val="21"/>
          <w:szCs w:val="21"/>
        </w:rPr>
      </w:pPr>
      <w:r>
        <w:rPr>
          <w:rFonts w:ascii="Times New Roman" w:eastAsia="仿宋" w:hAnsi="Times New Roman"/>
          <w:b/>
          <w:bCs/>
          <w:sz w:val="21"/>
          <w:szCs w:val="21"/>
          <w:lang w:eastAsia="en-US"/>
        </w:rPr>
        <w:t>Cultivating college</w:t>
      </w:r>
      <w:r>
        <w:rPr>
          <w:rFonts w:ascii="Times New Roman" w:eastAsia="仿宋" w:hAnsi="Times New Roman"/>
          <w:b/>
          <w:bCs/>
          <w:sz w:val="21"/>
          <w:szCs w:val="21"/>
        </w:rPr>
        <w:t>:</w:t>
      </w:r>
      <w:r>
        <w:rPr>
          <w:rFonts w:ascii="Times New Roman" w:hAnsi="Times New Roman"/>
          <w:b/>
          <w:kern w:val="2"/>
          <w:sz w:val="18"/>
          <w:szCs w:val="18"/>
        </w:rPr>
        <w:t xml:space="preserve"> </w:t>
      </w:r>
      <w:r>
        <w:rPr>
          <w:rFonts w:ascii="Times New Roman" w:eastAsia="仿宋" w:hAnsi="Times New Roman"/>
          <w:bCs/>
          <w:sz w:val="21"/>
          <w:szCs w:val="21"/>
        </w:rPr>
        <w:t>Foreign Studies College</w:t>
      </w:r>
      <w:r>
        <w:rPr>
          <w:rFonts w:ascii="Times New Roman" w:eastAsia="仿宋" w:hAnsi="Times New Roman"/>
          <w:bCs/>
          <w:sz w:val="21"/>
          <w:szCs w:val="21"/>
        </w:rPr>
        <w:t>、</w:t>
      </w:r>
      <w:r>
        <w:rPr>
          <w:rFonts w:ascii="Times New Roman" w:eastAsia="仿宋" w:hAnsi="Times New Roman"/>
          <w:bCs/>
          <w:sz w:val="21"/>
          <w:szCs w:val="21"/>
        </w:rPr>
        <w:t xml:space="preserve">College of Liberal Arts </w:t>
      </w:r>
      <w:r>
        <w:rPr>
          <w:rFonts w:ascii="Times New Roman" w:eastAsia="仿宋" w:hAnsi="Times New Roman"/>
          <w:bCs/>
          <w:sz w:val="21"/>
          <w:szCs w:val="21"/>
        </w:rPr>
        <w:t>、</w:t>
      </w:r>
      <w:r>
        <w:rPr>
          <w:rFonts w:ascii="Times New Roman" w:eastAsia="仿宋" w:hAnsi="Times New Roman"/>
          <w:bCs/>
          <w:sz w:val="21"/>
          <w:szCs w:val="21"/>
        </w:rPr>
        <w:t>College of Medicine</w:t>
      </w:r>
      <w:r>
        <w:rPr>
          <w:rFonts w:ascii="Times New Roman" w:eastAsia="仿宋" w:hAnsi="Times New Roman"/>
          <w:bCs/>
          <w:sz w:val="21"/>
          <w:szCs w:val="21"/>
        </w:rPr>
        <w:t>、</w:t>
      </w:r>
      <w:r>
        <w:rPr>
          <w:rFonts w:ascii="Times New Roman" w:eastAsia="仿宋" w:hAnsi="Times New Roman"/>
          <w:bCs/>
          <w:sz w:val="21"/>
          <w:szCs w:val="21"/>
        </w:rPr>
        <w:t>College of Tourism</w:t>
      </w:r>
      <w:r>
        <w:rPr>
          <w:rFonts w:ascii="Times New Roman" w:eastAsia="仿宋" w:hAnsi="Times New Roman" w:hint="eastAsia"/>
          <w:bCs/>
          <w:sz w:val="21"/>
          <w:szCs w:val="21"/>
        </w:rPr>
        <w:t>、</w:t>
      </w:r>
      <w:r>
        <w:rPr>
          <w:rFonts w:ascii="Times New Roman" w:eastAsia="仿宋" w:hAnsi="Times New Roman" w:hint="eastAsia"/>
          <w:bCs/>
          <w:sz w:val="21"/>
          <w:szCs w:val="21"/>
        </w:rPr>
        <w:t>School of Journalism and Communication</w:t>
      </w:r>
    </w:p>
    <w:p w14:paraId="37FDF17B" w14:textId="77777777" w:rsidR="00F25F5D" w:rsidRDefault="00000000">
      <w:pPr>
        <w:pStyle w:val="13"/>
        <w:widowControl/>
        <w:spacing w:before="0" w:after="0" w:line="440" w:lineRule="exact"/>
        <w:jc w:val="both"/>
        <w:rPr>
          <w:rFonts w:ascii="Times New Roman" w:eastAsia="仿宋" w:hAnsi="Times New Roman"/>
          <w:bCs/>
          <w:sz w:val="21"/>
          <w:szCs w:val="21"/>
        </w:rPr>
      </w:pPr>
      <w:r>
        <w:rPr>
          <w:rFonts w:ascii="Times New Roman" w:eastAsia="仿宋" w:hAnsi="Times New Roman"/>
          <w:b/>
          <w:bCs/>
          <w:sz w:val="21"/>
          <w:szCs w:val="21"/>
          <w:lang w:eastAsia="en-US" w:bidi="en-US"/>
        </w:rPr>
        <w:t>Majors:</w:t>
      </w:r>
      <w:r>
        <w:rPr>
          <w:rFonts w:ascii="Times New Roman" w:hAnsi="Times New Roman"/>
        </w:rPr>
        <w:t xml:space="preserve"> </w:t>
      </w:r>
      <w:r>
        <w:rPr>
          <w:rFonts w:ascii="Times New Roman" w:eastAsia="仿宋" w:hAnsi="Times New Roman"/>
          <w:bCs/>
          <w:sz w:val="21"/>
          <w:szCs w:val="21"/>
          <w:lang w:bidi="en-US"/>
        </w:rPr>
        <w:t>Foreign</w:t>
      </w:r>
      <w:r>
        <w:rPr>
          <w:rFonts w:ascii="Times New Roman" w:eastAsia="仿宋" w:hAnsi="Times New Roman"/>
          <w:bCs/>
          <w:sz w:val="21"/>
          <w:szCs w:val="21"/>
          <w:lang w:eastAsia="en-US" w:bidi="en-US"/>
        </w:rPr>
        <w:t xml:space="preserve"> Language and Literature</w:t>
      </w:r>
      <w:r>
        <w:rPr>
          <w:rFonts w:ascii="Times New Roman" w:eastAsia="仿宋" w:hAnsi="Times New Roman"/>
          <w:bCs/>
          <w:sz w:val="21"/>
          <w:szCs w:val="21"/>
          <w:lang w:bidi="en-US"/>
        </w:rPr>
        <w:t>（</w:t>
      </w:r>
      <w:r>
        <w:rPr>
          <w:rFonts w:ascii="Times New Roman" w:eastAsia="仿宋" w:hAnsi="Times New Roman"/>
          <w:bCs/>
          <w:sz w:val="21"/>
          <w:szCs w:val="21"/>
          <w:lang w:bidi="en-US"/>
        </w:rPr>
        <w:t>English, Russian, Japanese, Korean, French, German, Spanish, translation</w:t>
      </w:r>
      <w:r>
        <w:rPr>
          <w:rFonts w:ascii="Times New Roman" w:eastAsia="仿宋" w:hAnsi="Times New Roman"/>
          <w:bCs/>
          <w:sz w:val="21"/>
          <w:szCs w:val="21"/>
          <w:lang w:bidi="en-US"/>
        </w:rPr>
        <w:t>）、</w:t>
      </w:r>
      <w:r>
        <w:rPr>
          <w:rFonts w:ascii="Times New Roman" w:eastAsia="仿宋" w:hAnsi="Times New Roman"/>
          <w:bCs/>
          <w:sz w:val="21"/>
          <w:szCs w:val="21"/>
        </w:rPr>
        <w:t>Clinical Medicine</w:t>
      </w:r>
      <w:r>
        <w:rPr>
          <w:rFonts w:ascii="Times New Roman" w:eastAsia="仿宋" w:hAnsi="Times New Roman"/>
          <w:bCs/>
          <w:sz w:val="21"/>
          <w:szCs w:val="21"/>
        </w:rPr>
        <w:t>（</w:t>
      </w:r>
      <w:r>
        <w:rPr>
          <w:rFonts w:ascii="Times New Roman" w:eastAsia="仿宋" w:hAnsi="Times New Roman"/>
          <w:bCs/>
          <w:sz w:val="21"/>
          <w:szCs w:val="21"/>
          <w:lang w:bidi="en-US"/>
        </w:rPr>
        <w:t>Language of instruction: Chinese</w:t>
      </w:r>
      <w:r>
        <w:rPr>
          <w:rFonts w:ascii="Times New Roman" w:eastAsia="仿宋" w:hAnsi="Times New Roman"/>
          <w:bCs/>
          <w:sz w:val="21"/>
          <w:szCs w:val="21"/>
        </w:rPr>
        <w:t>）、</w:t>
      </w:r>
      <w:r>
        <w:rPr>
          <w:rFonts w:ascii="Times New Roman" w:eastAsia="仿宋" w:hAnsi="Times New Roman"/>
          <w:bCs/>
          <w:sz w:val="21"/>
          <w:szCs w:val="21"/>
        </w:rPr>
        <w:t>Teaching Chinese to Speakers of Other Languages</w:t>
      </w:r>
      <w:r>
        <w:rPr>
          <w:rFonts w:ascii="Times New Roman" w:eastAsia="仿宋" w:hAnsi="Times New Roman"/>
          <w:bCs/>
          <w:sz w:val="21"/>
          <w:szCs w:val="21"/>
        </w:rPr>
        <w:t>（</w:t>
      </w:r>
      <w:r>
        <w:rPr>
          <w:rFonts w:ascii="Times New Roman" w:eastAsia="仿宋" w:hAnsi="Times New Roman"/>
          <w:bCs/>
          <w:sz w:val="21"/>
          <w:szCs w:val="21"/>
          <w:lang w:bidi="en-US"/>
        </w:rPr>
        <w:t>Language of instruction: Chinese</w:t>
      </w:r>
      <w:r>
        <w:rPr>
          <w:rFonts w:ascii="Times New Roman" w:eastAsia="仿宋" w:hAnsi="Times New Roman"/>
          <w:bCs/>
          <w:sz w:val="21"/>
          <w:szCs w:val="21"/>
        </w:rPr>
        <w:t>）、</w:t>
      </w:r>
      <w:r>
        <w:rPr>
          <w:rFonts w:ascii="Times New Roman" w:eastAsia="仿宋" w:hAnsi="Times New Roman"/>
          <w:bCs/>
          <w:sz w:val="21"/>
          <w:szCs w:val="21"/>
        </w:rPr>
        <w:t>Tourism Management</w:t>
      </w:r>
      <w:r>
        <w:rPr>
          <w:rFonts w:ascii="Times New Roman" w:eastAsia="仿宋" w:hAnsi="Times New Roman"/>
          <w:bCs/>
          <w:sz w:val="21"/>
          <w:szCs w:val="21"/>
        </w:rPr>
        <w:t>（</w:t>
      </w:r>
      <w:r>
        <w:rPr>
          <w:rFonts w:ascii="Times New Roman" w:eastAsia="仿宋" w:hAnsi="Times New Roman"/>
          <w:bCs/>
          <w:sz w:val="21"/>
          <w:szCs w:val="21"/>
          <w:lang w:bidi="en-US"/>
        </w:rPr>
        <w:t>Language of instruction: Chinese</w:t>
      </w:r>
      <w:r>
        <w:rPr>
          <w:rFonts w:ascii="Times New Roman" w:eastAsia="仿宋" w:hAnsi="Times New Roman"/>
          <w:bCs/>
          <w:sz w:val="21"/>
          <w:szCs w:val="21"/>
        </w:rPr>
        <w:t>）</w:t>
      </w:r>
      <w:r>
        <w:rPr>
          <w:rFonts w:ascii="Times New Roman" w:eastAsia="仿宋" w:hAnsi="Times New Roman" w:hint="eastAsia"/>
          <w:bCs/>
          <w:sz w:val="21"/>
          <w:szCs w:val="21"/>
        </w:rPr>
        <w:t>、</w:t>
      </w:r>
      <w:r>
        <w:rPr>
          <w:rFonts w:ascii="Times New Roman" w:eastAsia="仿宋" w:hAnsi="Times New Roman" w:hint="eastAsia"/>
          <w:bCs/>
          <w:sz w:val="21"/>
          <w:szCs w:val="21"/>
        </w:rPr>
        <w:t>Internet and New Media</w:t>
      </w:r>
      <w:r>
        <w:rPr>
          <w:rFonts w:ascii="Times New Roman" w:eastAsia="仿宋" w:hAnsi="Times New Roman"/>
          <w:bCs/>
          <w:sz w:val="21"/>
          <w:szCs w:val="21"/>
        </w:rPr>
        <w:t>（</w:t>
      </w:r>
      <w:r>
        <w:rPr>
          <w:rFonts w:ascii="Times New Roman" w:eastAsia="仿宋" w:hAnsi="Times New Roman"/>
          <w:bCs/>
          <w:sz w:val="21"/>
          <w:szCs w:val="21"/>
          <w:lang w:bidi="en-US"/>
        </w:rPr>
        <w:t>Language of instruction: Chinese</w:t>
      </w:r>
      <w:r>
        <w:rPr>
          <w:rFonts w:ascii="Times New Roman" w:eastAsia="仿宋" w:hAnsi="Times New Roman"/>
          <w:bCs/>
          <w:sz w:val="21"/>
          <w:szCs w:val="21"/>
        </w:rPr>
        <w:t>）</w:t>
      </w:r>
      <w:r>
        <w:rPr>
          <w:rFonts w:ascii="Times New Roman" w:eastAsia="仿宋" w:hAnsi="Times New Roman" w:hint="eastAsia"/>
          <w:bCs/>
          <w:sz w:val="21"/>
          <w:szCs w:val="21"/>
        </w:rPr>
        <w:t>。</w:t>
      </w:r>
    </w:p>
    <w:p w14:paraId="2681BF71" w14:textId="77777777" w:rsidR="00F25F5D" w:rsidRDefault="00000000">
      <w:pPr>
        <w:pStyle w:val="13"/>
        <w:widowControl/>
        <w:numPr>
          <w:ilvl w:val="0"/>
          <w:numId w:val="5"/>
        </w:numPr>
        <w:spacing w:before="0" w:after="0" w:line="440" w:lineRule="exact"/>
        <w:jc w:val="both"/>
        <w:rPr>
          <w:rFonts w:ascii="Times New Roman" w:eastAsia="仿宋" w:hAnsi="Times New Roman"/>
          <w:b/>
          <w:bCs/>
          <w:sz w:val="21"/>
          <w:szCs w:val="21"/>
        </w:rPr>
      </w:pPr>
      <w:r>
        <w:rPr>
          <w:rFonts w:ascii="Times New Roman" w:eastAsia="仿宋" w:hAnsi="Times New Roman"/>
          <w:b/>
          <w:bCs/>
          <w:sz w:val="21"/>
          <w:szCs w:val="21"/>
          <w:u w:val="single"/>
          <w:lang w:bidi="ar"/>
        </w:rPr>
        <w:t>Graduate programs</w:t>
      </w:r>
      <w:r>
        <w:rPr>
          <w:rFonts w:ascii="Times New Roman" w:eastAsia="仿宋" w:hAnsi="Times New Roman"/>
          <w:b/>
          <w:bCs/>
          <w:sz w:val="21"/>
          <w:szCs w:val="21"/>
          <w:lang w:bidi="ar"/>
        </w:rPr>
        <w:t xml:space="preserve"> </w:t>
      </w:r>
    </w:p>
    <w:p w14:paraId="4711FBF6" w14:textId="77777777" w:rsidR="00F25F5D" w:rsidRDefault="00000000">
      <w:pPr>
        <w:pStyle w:val="13"/>
        <w:widowControl/>
        <w:spacing w:before="0" w:after="0" w:line="440" w:lineRule="exact"/>
        <w:jc w:val="both"/>
        <w:rPr>
          <w:rFonts w:ascii="Times New Roman" w:eastAsia="仿宋" w:hAnsi="Times New Roman"/>
          <w:sz w:val="21"/>
          <w:szCs w:val="21"/>
        </w:rPr>
      </w:pPr>
      <w:r>
        <w:rPr>
          <w:rFonts w:ascii="Times New Roman" w:eastAsia="仿宋" w:hAnsi="Times New Roman"/>
          <w:b/>
          <w:bCs/>
          <w:sz w:val="21"/>
          <w:szCs w:val="21"/>
        </w:rPr>
        <w:lastRenderedPageBreak/>
        <w:t xml:space="preserve">Duration of schooling: </w:t>
      </w:r>
      <w:r>
        <w:rPr>
          <w:rFonts w:ascii="Times New Roman" w:eastAsia="仿宋" w:hAnsi="Times New Roman"/>
          <w:sz w:val="21"/>
          <w:szCs w:val="21"/>
        </w:rPr>
        <w:t xml:space="preserve">2-4 academic years. </w:t>
      </w:r>
    </w:p>
    <w:p w14:paraId="76A82F77" w14:textId="77777777" w:rsidR="00F25F5D" w:rsidRDefault="00000000">
      <w:pPr>
        <w:pStyle w:val="13"/>
        <w:widowControl/>
        <w:spacing w:before="0" w:after="0" w:line="440" w:lineRule="exact"/>
        <w:jc w:val="both"/>
        <w:rPr>
          <w:rFonts w:ascii="Times New Roman" w:eastAsia="仿宋" w:hAnsi="Times New Roman"/>
          <w:sz w:val="21"/>
          <w:szCs w:val="21"/>
        </w:rPr>
      </w:pPr>
      <w:r>
        <w:rPr>
          <w:rFonts w:ascii="Times New Roman" w:eastAsia="仿宋" w:hAnsi="Times New Roman"/>
          <w:sz w:val="21"/>
          <w:szCs w:val="21"/>
        </w:rPr>
        <w:t>Commences on September of 202</w:t>
      </w:r>
      <w:r>
        <w:rPr>
          <w:rFonts w:ascii="Times New Roman" w:eastAsia="仿宋" w:hAnsi="Times New Roman" w:hint="eastAsia"/>
          <w:sz w:val="21"/>
          <w:szCs w:val="21"/>
        </w:rPr>
        <w:t>6</w:t>
      </w:r>
      <w:r>
        <w:rPr>
          <w:rFonts w:ascii="Times New Roman" w:eastAsia="仿宋" w:hAnsi="Times New Roman"/>
          <w:sz w:val="21"/>
          <w:szCs w:val="21"/>
        </w:rPr>
        <w:t xml:space="preserve"> and provides a scholarship of 2-4 academic years.</w:t>
      </w:r>
    </w:p>
    <w:p w14:paraId="212660EE" w14:textId="77777777" w:rsidR="00F25F5D" w:rsidRDefault="00000000">
      <w:pPr>
        <w:pStyle w:val="13"/>
        <w:widowControl/>
        <w:spacing w:before="0" w:after="0" w:line="440" w:lineRule="exact"/>
        <w:jc w:val="both"/>
        <w:rPr>
          <w:rFonts w:ascii="Times New Roman" w:eastAsia="仿宋" w:hAnsi="Times New Roman"/>
          <w:sz w:val="21"/>
          <w:szCs w:val="21"/>
        </w:rPr>
      </w:pPr>
      <w:r>
        <w:rPr>
          <w:rFonts w:ascii="Times New Roman" w:eastAsia="仿宋" w:hAnsi="Times New Roman"/>
          <w:b/>
          <w:bCs/>
          <w:sz w:val="21"/>
          <w:szCs w:val="21"/>
        </w:rPr>
        <w:t>Scholarship coverage:</w:t>
      </w:r>
      <w:r>
        <w:rPr>
          <w:rFonts w:ascii="Times New Roman" w:eastAsia="仿宋" w:hAnsi="Times New Roman"/>
          <w:sz w:val="21"/>
          <w:szCs w:val="21"/>
        </w:rPr>
        <w:t xml:space="preserve"> waiving fees of admission, tuition, accommodations and insurance, providing an extra 2000 Yuan as living expenses for one person per month.</w:t>
      </w:r>
    </w:p>
    <w:p w14:paraId="0BB72F3E" w14:textId="77777777" w:rsidR="00F25F5D" w:rsidRDefault="00000000">
      <w:pPr>
        <w:widowControl/>
        <w:autoSpaceDE w:val="0"/>
        <w:spacing w:line="440" w:lineRule="exact"/>
        <w:textAlignment w:val="center"/>
        <w:rPr>
          <w:rFonts w:ascii="Times New Roman" w:eastAsia="仿宋" w:hAnsi="Times New Roman" w:cs="Times New Roman"/>
          <w:bCs/>
          <w:szCs w:val="21"/>
          <w:lang w:bidi="en-US"/>
        </w:rPr>
      </w:pPr>
      <w:r>
        <w:rPr>
          <w:rFonts w:ascii="Times New Roman" w:eastAsia="仿宋" w:hAnsi="Times New Roman" w:cs="Times New Roman"/>
          <w:b/>
          <w:bCs/>
          <w:szCs w:val="21"/>
          <w:lang w:eastAsia="en-US" w:bidi="en-US"/>
        </w:rPr>
        <w:t>Majors:</w:t>
      </w:r>
      <w:r>
        <w:rPr>
          <w:rFonts w:ascii="Times New Roman" w:eastAsia="仿宋" w:hAnsi="Times New Roman" w:cs="Times New Roman"/>
          <w:szCs w:val="21"/>
          <w:lang w:eastAsia="en-US" w:bidi="en-US"/>
        </w:rPr>
        <w:t xml:space="preserve"> </w:t>
      </w:r>
      <w:r>
        <w:rPr>
          <w:rFonts w:ascii="Times New Roman" w:eastAsia="仿宋" w:hAnsi="Times New Roman" w:cs="Times New Roman"/>
          <w:szCs w:val="21"/>
          <w:lang w:bidi="en-US"/>
        </w:rPr>
        <w:t>In Appendix 1</w:t>
      </w:r>
    </w:p>
    <w:p w14:paraId="08CC5C7C" w14:textId="77777777" w:rsidR="00F25F5D" w:rsidRDefault="00000000">
      <w:pPr>
        <w:widowControl/>
        <w:numPr>
          <w:ilvl w:val="0"/>
          <w:numId w:val="6"/>
        </w:numPr>
        <w:spacing w:line="440" w:lineRule="exact"/>
        <w:rPr>
          <w:rFonts w:ascii="Times New Roman" w:eastAsia="仿宋" w:hAnsi="Times New Roman" w:cs="Times New Roman"/>
          <w:szCs w:val="21"/>
        </w:rPr>
      </w:pPr>
      <w:r>
        <w:rPr>
          <w:rFonts w:ascii="Times New Roman" w:eastAsia="仿宋" w:hAnsi="Times New Roman" w:cs="Times New Roman"/>
          <w:b/>
          <w:bCs/>
          <w:szCs w:val="21"/>
        </w:rPr>
        <w:t>Language requirements</w:t>
      </w:r>
      <w:r>
        <w:rPr>
          <w:rFonts w:ascii="Times New Roman" w:eastAsia="仿宋" w:hAnsi="Times New Roman" w:cs="Times New Roman"/>
          <w:kern w:val="0"/>
          <w:szCs w:val="21"/>
          <w:lang w:bidi="ar"/>
        </w:rPr>
        <w:t>:</w:t>
      </w:r>
    </w:p>
    <w:p w14:paraId="0F0BE221" w14:textId="77777777" w:rsidR="00F25F5D" w:rsidRDefault="00000000">
      <w:pPr>
        <w:widowControl/>
        <w:numPr>
          <w:ilvl w:val="0"/>
          <w:numId w:val="7"/>
        </w:numPr>
        <w:tabs>
          <w:tab w:val="left" w:pos="312"/>
        </w:tabs>
        <w:spacing w:line="440" w:lineRule="exact"/>
        <w:rPr>
          <w:rFonts w:ascii="Times New Roman" w:eastAsia="仿宋" w:hAnsi="Times New Roman" w:cs="Times New Roman"/>
          <w:kern w:val="0"/>
          <w:szCs w:val="21"/>
          <w:lang w:bidi="ar"/>
        </w:rPr>
      </w:pPr>
      <w:r>
        <w:rPr>
          <w:rFonts w:ascii="Times New Roman" w:eastAsia="仿宋" w:hAnsi="Times New Roman" w:cs="Times New Roman"/>
          <w:szCs w:val="21"/>
        </w:rPr>
        <w:t>English-taught Majors</w:t>
      </w:r>
      <w:r>
        <w:rPr>
          <w:rFonts w:ascii="Times New Roman" w:eastAsia="仿宋" w:hAnsi="Times New Roman" w:cs="Times New Roman"/>
          <w:kern w:val="0"/>
          <w:szCs w:val="21"/>
          <w:lang w:bidi="ar"/>
        </w:rPr>
        <w:t xml:space="preserve">: </w:t>
      </w:r>
    </w:p>
    <w:p w14:paraId="382EA26F" w14:textId="77777777" w:rsidR="00F25F5D" w:rsidRDefault="00000000">
      <w:pPr>
        <w:widowControl/>
        <w:numPr>
          <w:ilvl w:val="0"/>
          <w:numId w:val="8"/>
        </w:numPr>
        <w:spacing w:line="440" w:lineRule="exact"/>
        <w:rPr>
          <w:rFonts w:ascii="Times New Roman" w:eastAsia="仿宋" w:hAnsi="Times New Roman" w:cs="Times New Roman"/>
          <w:kern w:val="0"/>
          <w:szCs w:val="21"/>
          <w:lang w:bidi="ar"/>
        </w:rPr>
      </w:pPr>
      <w:r>
        <w:rPr>
          <w:rFonts w:ascii="Times New Roman" w:eastAsia="仿宋" w:hAnsi="Times New Roman" w:cs="Times New Roman"/>
          <w:kern w:val="0"/>
          <w:szCs w:val="21"/>
          <w:lang w:bidi="ar"/>
        </w:rPr>
        <w:t>HSK (Level 4) is required.</w:t>
      </w:r>
    </w:p>
    <w:p w14:paraId="3DFF6022" w14:textId="77777777" w:rsidR="00F25F5D" w:rsidRDefault="00000000">
      <w:pPr>
        <w:widowControl/>
        <w:spacing w:line="440" w:lineRule="exact"/>
        <w:rPr>
          <w:rFonts w:ascii="Times New Roman" w:eastAsia="仿宋" w:hAnsi="Times New Roman" w:cs="Times New Roman"/>
          <w:szCs w:val="21"/>
        </w:rPr>
      </w:pPr>
      <w:r>
        <w:rPr>
          <w:rFonts w:ascii="Times New Roman" w:eastAsia="仿宋" w:hAnsi="Times New Roman" w:cs="Times New Roman"/>
          <w:kern w:val="0"/>
          <w:szCs w:val="21"/>
          <w:lang w:bidi="ar"/>
        </w:rPr>
        <w:t xml:space="preserve">(2) Applicants </w:t>
      </w:r>
      <w:r>
        <w:rPr>
          <w:rFonts w:ascii="Times New Roman" w:eastAsia="仿宋" w:hAnsi="Times New Roman" w:cs="Times New Roman"/>
          <w:szCs w:val="21"/>
        </w:rPr>
        <w:t>should reach an IELTS score of 6.</w:t>
      </w:r>
      <w:r>
        <w:rPr>
          <w:rFonts w:ascii="Times New Roman" w:eastAsia="仿宋" w:hAnsi="Times New Roman" w:cs="Times New Roman" w:hint="eastAsia"/>
          <w:szCs w:val="21"/>
        </w:rPr>
        <w:t>0</w:t>
      </w:r>
      <w:r>
        <w:rPr>
          <w:rFonts w:ascii="Times New Roman" w:eastAsia="仿宋" w:hAnsi="Times New Roman" w:cs="Times New Roman"/>
          <w:szCs w:val="21"/>
        </w:rPr>
        <w:t xml:space="preserve"> or TOEFL score of 85 or the corresponding English level.</w:t>
      </w:r>
    </w:p>
    <w:p w14:paraId="5278FAFD" w14:textId="77777777" w:rsidR="00F25F5D" w:rsidRDefault="00000000">
      <w:pPr>
        <w:pStyle w:val="13"/>
        <w:widowControl/>
        <w:numPr>
          <w:ilvl w:val="0"/>
          <w:numId w:val="7"/>
        </w:numPr>
        <w:tabs>
          <w:tab w:val="left" w:pos="312"/>
        </w:tabs>
        <w:spacing w:before="0" w:after="0" w:line="440" w:lineRule="exact"/>
        <w:jc w:val="both"/>
        <w:rPr>
          <w:rFonts w:ascii="Times New Roman" w:eastAsia="仿宋" w:hAnsi="Times New Roman"/>
          <w:sz w:val="21"/>
          <w:szCs w:val="21"/>
        </w:rPr>
      </w:pPr>
      <w:r>
        <w:rPr>
          <w:rFonts w:ascii="Times New Roman" w:eastAsia="仿宋" w:hAnsi="Times New Roman"/>
          <w:sz w:val="21"/>
          <w:szCs w:val="21"/>
          <w:lang w:bidi="en-US"/>
        </w:rPr>
        <w:t>Chinese</w:t>
      </w:r>
      <w:r>
        <w:rPr>
          <w:rFonts w:ascii="Times New Roman" w:eastAsia="仿宋" w:hAnsi="Times New Roman"/>
          <w:sz w:val="21"/>
          <w:szCs w:val="21"/>
        </w:rPr>
        <w:t xml:space="preserve">-taught Majors: </w:t>
      </w:r>
    </w:p>
    <w:p w14:paraId="10E39E78" w14:textId="77777777" w:rsidR="00F25F5D" w:rsidRDefault="00000000">
      <w:pPr>
        <w:pStyle w:val="13"/>
        <w:widowControl/>
        <w:numPr>
          <w:ilvl w:val="0"/>
          <w:numId w:val="9"/>
        </w:numPr>
        <w:spacing w:before="0" w:after="0" w:line="440" w:lineRule="exact"/>
        <w:jc w:val="both"/>
        <w:rPr>
          <w:rFonts w:ascii="Times New Roman" w:eastAsia="仿宋" w:hAnsi="Times New Roman"/>
          <w:sz w:val="21"/>
          <w:szCs w:val="21"/>
        </w:rPr>
      </w:pPr>
      <w:r>
        <w:rPr>
          <w:rFonts w:ascii="Times New Roman" w:hAnsi="Times New Roman"/>
          <w:sz w:val="21"/>
          <w:szCs w:val="21"/>
        </w:rPr>
        <w:t xml:space="preserve">Applicants should provide </w:t>
      </w:r>
      <w:r>
        <w:rPr>
          <w:rFonts w:ascii="Times New Roman" w:eastAsia="仿宋" w:hAnsi="Times New Roman"/>
          <w:sz w:val="21"/>
          <w:szCs w:val="21"/>
        </w:rPr>
        <w:t>HSK certificate.</w:t>
      </w:r>
    </w:p>
    <w:p w14:paraId="538AE325" w14:textId="77777777" w:rsidR="00F25F5D" w:rsidRDefault="00000000">
      <w:pPr>
        <w:pStyle w:val="13"/>
        <w:widowControl/>
        <w:numPr>
          <w:ilvl w:val="0"/>
          <w:numId w:val="9"/>
        </w:numPr>
        <w:spacing w:before="0" w:after="0" w:line="440" w:lineRule="exact"/>
        <w:jc w:val="both"/>
        <w:rPr>
          <w:rFonts w:ascii="Times New Roman" w:eastAsia="仿宋" w:hAnsi="Times New Roman"/>
          <w:sz w:val="21"/>
          <w:szCs w:val="21"/>
        </w:rPr>
      </w:pPr>
      <w:r>
        <w:rPr>
          <w:rFonts w:ascii="Times New Roman" w:eastAsia="仿宋" w:hAnsi="Times New Roman"/>
          <w:sz w:val="21"/>
          <w:szCs w:val="21"/>
        </w:rPr>
        <w:t>Applicants who have obtained HSK5 certificate or above could apply for</w:t>
      </w:r>
      <w:r>
        <w:rPr>
          <w:rFonts w:ascii="Times New Roman" w:eastAsia="仿宋" w:hAnsi="Times New Roman" w:hint="eastAsia"/>
          <w:sz w:val="21"/>
          <w:szCs w:val="21"/>
        </w:rPr>
        <w:t xml:space="preserve"> major</w:t>
      </w:r>
      <w:r>
        <w:rPr>
          <w:rFonts w:ascii="Times New Roman" w:eastAsia="仿宋" w:hAnsi="Times New Roman"/>
          <w:sz w:val="21"/>
          <w:szCs w:val="21"/>
        </w:rPr>
        <w:t xml:space="preserve"> study directly .</w:t>
      </w:r>
    </w:p>
    <w:p w14:paraId="50E0AF44" w14:textId="77777777" w:rsidR="00F25F5D" w:rsidRDefault="00000000">
      <w:pPr>
        <w:pStyle w:val="13"/>
        <w:widowControl/>
        <w:spacing w:before="0" w:after="0" w:line="440" w:lineRule="exact"/>
        <w:jc w:val="both"/>
        <w:rPr>
          <w:rFonts w:ascii="Times New Roman" w:eastAsia="仿宋" w:hAnsi="Times New Roman"/>
          <w:sz w:val="21"/>
          <w:szCs w:val="21"/>
        </w:rPr>
      </w:pPr>
      <w:r>
        <w:rPr>
          <w:rFonts w:ascii="Times New Roman" w:eastAsia="仿宋" w:hAnsi="Times New Roman"/>
          <w:sz w:val="21"/>
          <w:szCs w:val="21"/>
        </w:rPr>
        <w:t xml:space="preserve">Applicants who have not obtained HSK5 should provide at least HSK2 certificate and need to study Chinese first for one academic year after applying. You can not start your </w:t>
      </w:r>
      <w:r>
        <w:rPr>
          <w:rFonts w:ascii="Times New Roman" w:eastAsia="仿宋" w:hAnsi="Times New Roman" w:hint="eastAsia"/>
          <w:sz w:val="21"/>
          <w:szCs w:val="21"/>
        </w:rPr>
        <w:t>major</w:t>
      </w:r>
      <w:r>
        <w:rPr>
          <w:rFonts w:ascii="Times New Roman" w:eastAsia="仿宋" w:hAnsi="Times New Roman"/>
          <w:sz w:val="21"/>
          <w:szCs w:val="21"/>
        </w:rPr>
        <w:t xml:space="preserve"> study before obtaining HSK5 certificate or above.</w:t>
      </w:r>
    </w:p>
    <w:p w14:paraId="08273BBC" w14:textId="77777777" w:rsidR="00F25F5D" w:rsidRDefault="00000000">
      <w:pPr>
        <w:pStyle w:val="13"/>
        <w:widowControl/>
        <w:numPr>
          <w:ilvl w:val="255"/>
          <w:numId w:val="0"/>
        </w:numPr>
        <w:spacing w:before="0" w:after="0" w:line="440" w:lineRule="exact"/>
        <w:jc w:val="both"/>
        <w:rPr>
          <w:rFonts w:ascii="Times New Roman" w:eastAsia="仿宋" w:hAnsi="Times New Roman"/>
          <w:b/>
          <w:bCs/>
          <w:sz w:val="21"/>
          <w:szCs w:val="21"/>
        </w:rPr>
      </w:pPr>
      <w:r>
        <w:rPr>
          <w:rFonts w:ascii="Times New Roman" w:eastAsia="仿宋" w:hAnsi="Times New Roman" w:hint="eastAsia"/>
          <w:b/>
          <w:bCs/>
          <w:sz w:val="21"/>
          <w:szCs w:val="21"/>
        </w:rPr>
        <w:t xml:space="preserve">4. About China Scholastic Competency Assessment </w:t>
      </w:r>
    </w:p>
    <w:p w14:paraId="3E7F9376" w14:textId="77777777" w:rsidR="00F25F5D" w:rsidRDefault="00000000">
      <w:pPr>
        <w:pStyle w:val="13"/>
        <w:widowControl/>
        <w:spacing w:before="0" w:after="0" w:line="440" w:lineRule="exact"/>
        <w:jc w:val="both"/>
        <w:rPr>
          <w:rFonts w:ascii="Times New Roman" w:eastAsia="仿宋" w:hAnsi="Times New Roman"/>
          <w:sz w:val="21"/>
          <w:szCs w:val="21"/>
        </w:rPr>
      </w:pPr>
      <w:r>
        <w:rPr>
          <w:rFonts w:ascii="Times New Roman" w:eastAsia="仿宋" w:hAnsi="Times New Roman" w:hint="eastAsia"/>
          <w:sz w:val="21"/>
          <w:szCs w:val="21"/>
        </w:rPr>
        <w:t xml:space="preserve">Commencing from the 2026/2027 academic year, applicants applying for undergraduate degree programs at our university are required to take the China Scholastic Competency Assessment (CSCA) before submitting their applications. The "CSCA Test Score Report for Undergraduate Admission of International Students" is a mandatory application document. The test comprises four subjects: Subject-Specific Chinese, Mathematics, Physics, and Chemistry. </w:t>
      </w:r>
    </w:p>
    <w:p w14:paraId="624C6C25" w14:textId="77777777" w:rsidR="00F25F5D" w:rsidRDefault="00000000">
      <w:pPr>
        <w:pStyle w:val="13"/>
        <w:widowControl/>
        <w:spacing w:before="0" w:after="0" w:line="440" w:lineRule="exact"/>
        <w:jc w:val="both"/>
        <w:rPr>
          <w:rFonts w:ascii="Times New Roman" w:eastAsia="仿宋" w:hAnsi="Times New Roman"/>
          <w:sz w:val="21"/>
          <w:szCs w:val="21"/>
        </w:rPr>
      </w:pPr>
      <w:r>
        <w:rPr>
          <w:rFonts w:ascii="Times New Roman" w:eastAsia="仿宋" w:hAnsi="Times New Roman" w:hint="eastAsia"/>
          <w:sz w:val="21"/>
          <w:szCs w:val="21"/>
        </w:rPr>
        <w:t xml:space="preserve">(I) Subject-Specific Chinese </w:t>
      </w:r>
    </w:p>
    <w:p w14:paraId="7E288127" w14:textId="77777777" w:rsidR="00F25F5D" w:rsidRDefault="00000000">
      <w:pPr>
        <w:pStyle w:val="13"/>
        <w:widowControl/>
        <w:spacing w:before="0" w:after="0" w:line="440" w:lineRule="exact"/>
        <w:jc w:val="both"/>
        <w:rPr>
          <w:rFonts w:ascii="Times New Roman" w:eastAsia="仿宋" w:hAnsi="Times New Roman"/>
          <w:sz w:val="21"/>
          <w:szCs w:val="21"/>
        </w:rPr>
      </w:pPr>
      <w:r>
        <w:rPr>
          <w:rFonts w:ascii="Times New Roman" w:eastAsia="仿宋" w:hAnsi="Times New Roman" w:hint="eastAsia"/>
          <w:sz w:val="21"/>
          <w:szCs w:val="21"/>
        </w:rPr>
        <w:t xml:space="preserve">Subject-Specific Chinese offers two test categories: Chinese for Liberal Arts and Chinese for Science. Applicants applying for undergraduate programs taught in Chinese must take the corresponding Subject-Specific Chinese test based on the category of their intended major. </w:t>
      </w:r>
    </w:p>
    <w:p w14:paraId="1C7CB689" w14:textId="77777777" w:rsidR="00F25F5D" w:rsidRDefault="00000000">
      <w:pPr>
        <w:pStyle w:val="13"/>
        <w:widowControl/>
        <w:spacing w:before="0" w:after="0" w:line="440" w:lineRule="exact"/>
        <w:jc w:val="both"/>
        <w:rPr>
          <w:rFonts w:ascii="Times New Roman" w:eastAsia="仿宋" w:hAnsi="Times New Roman"/>
          <w:sz w:val="21"/>
          <w:szCs w:val="21"/>
        </w:rPr>
      </w:pPr>
      <w:r>
        <w:rPr>
          <w:rFonts w:ascii="Times New Roman" w:eastAsia="仿宋" w:hAnsi="Times New Roman" w:hint="eastAsia"/>
          <w:sz w:val="21"/>
          <w:szCs w:val="21"/>
        </w:rPr>
        <w:t xml:space="preserve">(II) Basic Subjects </w:t>
      </w:r>
    </w:p>
    <w:p w14:paraId="1E89CFB5" w14:textId="77777777" w:rsidR="00F25F5D" w:rsidRDefault="00000000">
      <w:pPr>
        <w:pStyle w:val="13"/>
        <w:widowControl/>
        <w:spacing w:before="0" w:after="0" w:line="440" w:lineRule="exact"/>
        <w:jc w:val="both"/>
        <w:rPr>
          <w:rFonts w:ascii="Times New Roman" w:eastAsia="仿宋" w:hAnsi="Times New Roman"/>
          <w:sz w:val="21"/>
          <w:szCs w:val="21"/>
        </w:rPr>
      </w:pPr>
      <w:r>
        <w:rPr>
          <w:rFonts w:ascii="Times New Roman" w:eastAsia="仿宋" w:hAnsi="Times New Roman" w:hint="eastAsia"/>
          <w:sz w:val="21"/>
          <w:szCs w:val="21"/>
        </w:rPr>
        <w:t xml:space="preserve">1. Mathematics (Mandatory): Regardless of the intended major, Mathematics is a mandatory subject for all applicants. </w:t>
      </w:r>
    </w:p>
    <w:p w14:paraId="580A0CAF" w14:textId="77777777" w:rsidR="00F25F5D" w:rsidRDefault="00000000">
      <w:pPr>
        <w:pStyle w:val="13"/>
        <w:widowControl/>
        <w:spacing w:before="0" w:after="0" w:line="440" w:lineRule="exact"/>
        <w:jc w:val="both"/>
        <w:rPr>
          <w:rFonts w:ascii="Times New Roman" w:eastAsia="仿宋" w:hAnsi="Times New Roman"/>
          <w:sz w:val="21"/>
          <w:szCs w:val="21"/>
        </w:rPr>
      </w:pPr>
      <w:r>
        <w:rPr>
          <w:rFonts w:ascii="Times New Roman" w:eastAsia="仿宋" w:hAnsi="Times New Roman" w:hint="eastAsia"/>
          <w:sz w:val="21"/>
          <w:szCs w:val="21"/>
        </w:rPr>
        <w:t>2. Physics and Chemistry (Optional): In principle, applicants for the undergraduate clinical medicine program are required to take chemistry as an elective subject, while those applying for other undergraduate programs are not required to take either of these two subjects.</w:t>
      </w:r>
    </w:p>
    <w:p w14:paraId="707B3E68" w14:textId="77777777" w:rsidR="00F25F5D" w:rsidRDefault="00000000">
      <w:pPr>
        <w:pStyle w:val="13"/>
        <w:widowControl/>
        <w:spacing w:before="0" w:after="0" w:line="440" w:lineRule="exact"/>
        <w:jc w:val="both"/>
        <w:rPr>
          <w:rFonts w:ascii="Times New Roman" w:eastAsia="仿宋" w:hAnsi="Times New Roman"/>
          <w:sz w:val="21"/>
          <w:szCs w:val="21"/>
        </w:rPr>
      </w:pPr>
      <w:r>
        <w:rPr>
          <w:rFonts w:ascii="Times New Roman" w:eastAsia="仿宋" w:hAnsi="Times New Roman" w:hint="eastAsia"/>
          <w:sz w:val="21"/>
          <w:szCs w:val="21"/>
        </w:rPr>
        <w:t>Specific test schedules, arrangements, and test center information shall be subject to the official announcements on the website (www.csca.cn).</w:t>
      </w:r>
    </w:p>
    <w:p w14:paraId="55764799" w14:textId="77777777" w:rsidR="00F25F5D" w:rsidRDefault="00000000">
      <w:pPr>
        <w:pStyle w:val="13"/>
        <w:widowControl/>
        <w:numPr>
          <w:ilvl w:val="255"/>
          <w:numId w:val="0"/>
        </w:numPr>
        <w:tabs>
          <w:tab w:val="left" w:pos="0"/>
        </w:tabs>
        <w:spacing w:before="0" w:after="0" w:line="440" w:lineRule="exact"/>
        <w:jc w:val="both"/>
        <w:rPr>
          <w:rStyle w:val="StrongEmphasis"/>
          <w:rFonts w:ascii="Times New Roman" w:eastAsia="仿宋" w:hAnsi="Times New Roman"/>
          <w:sz w:val="21"/>
          <w:szCs w:val="21"/>
        </w:rPr>
      </w:pPr>
      <w:bookmarkStart w:id="5" w:name="OLE_LINK4"/>
      <w:r>
        <w:rPr>
          <w:rStyle w:val="StrongEmphasis"/>
          <w:rFonts w:ascii="Times New Roman" w:eastAsia="仿宋" w:hAnsi="Times New Roman" w:hint="eastAsia"/>
          <w:sz w:val="21"/>
          <w:szCs w:val="21"/>
        </w:rPr>
        <w:lastRenderedPageBreak/>
        <w:t xml:space="preserve">5. </w:t>
      </w:r>
      <w:r>
        <w:rPr>
          <w:rStyle w:val="StrongEmphasis"/>
          <w:rFonts w:ascii="Times New Roman" w:eastAsia="仿宋" w:hAnsi="Times New Roman"/>
          <w:sz w:val="21"/>
          <w:szCs w:val="21"/>
        </w:rPr>
        <w:t>Requirements</w:t>
      </w:r>
    </w:p>
    <w:p w14:paraId="542EC3A9" w14:textId="77777777" w:rsidR="00F25F5D" w:rsidRDefault="00000000">
      <w:pPr>
        <w:pStyle w:val="13"/>
        <w:widowControl/>
        <w:spacing w:before="0" w:after="0" w:line="440" w:lineRule="exact"/>
        <w:jc w:val="both"/>
        <w:rPr>
          <w:rStyle w:val="StrongEmphasis"/>
          <w:rFonts w:ascii="Times New Roman" w:eastAsia="仿宋" w:hAnsi="Times New Roman"/>
          <w:b w:val="0"/>
          <w:bCs/>
          <w:sz w:val="21"/>
          <w:szCs w:val="21"/>
        </w:rPr>
      </w:pPr>
      <w:r>
        <w:rPr>
          <w:rStyle w:val="StrongEmphasis"/>
          <w:rFonts w:ascii="Times New Roman" w:eastAsia="仿宋" w:hAnsi="Times New Roman"/>
          <w:b w:val="0"/>
          <w:bCs/>
          <w:sz w:val="21"/>
          <w:szCs w:val="21"/>
        </w:rPr>
        <w:t>Under the same conditions, students applying for Foreign Language &amp; Literature (Double First-class Disciplines) will be given priority in admission.</w:t>
      </w:r>
    </w:p>
    <w:p w14:paraId="1A481D08" w14:textId="77777777" w:rsidR="00F25F5D" w:rsidRDefault="00000000">
      <w:pPr>
        <w:pStyle w:val="13"/>
        <w:widowControl/>
        <w:spacing w:before="0" w:after="0" w:line="440" w:lineRule="exact"/>
        <w:jc w:val="both"/>
        <w:rPr>
          <w:rFonts w:ascii="Times New Roman" w:eastAsia="仿宋" w:hAnsi="Times New Roman"/>
          <w:sz w:val="21"/>
          <w:szCs w:val="21"/>
        </w:rPr>
      </w:pPr>
      <w:r>
        <w:rPr>
          <w:rStyle w:val="StrongEmphasis"/>
          <w:rFonts w:ascii="Times New Roman" w:eastAsia="仿宋" w:hAnsi="Times New Roman"/>
          <w:b w:val="0"/>
          <w:bCs/>
          <w:sz w:val="21"/>
          <w:szCs w:val="21"/>
        </w:rPr>
        <w:t xml:space="preserve">Scholarship recipients </w:t>
      </w:r>
      <w:r>
        <w:rPr>
          <w:rFonts w:ascii="Times New Roman" w:eastAsia="仿宋" w:hAnsi="Times New Roman"/>
          <w:sz w:val="21"/>
          <w:szCs w:val="21"/>
        </w:rPr>
        <w:t xml:space="preserve">who will first study Chinese for one academic year and then apply the major study should submit the HSK5 certificate </w:t>
      </w:r>
      <w:r>
        <w:rPr>
          <w:rFonts w:ascii="Times New Roman" w:eastAsia="仿宋" w:hAnsi="Times New Roman" w:hint="eastAsia"/>
          <w:sz w:val="21"/>
          <w:szCs w:val="21"/>
        </w:rPr>
        <w:t>（</w:t>
      </w:r>
      <w:r>
        <w:rPr>
          <w:rFonts w:ascii="Times New Roman" w:eastAsia="仿宋" w:hAnsi="Times New Roman" w:hint="eastAsia"/>
          <w:sz w:val="21"/>
          <w:szCs w:val="21"/>
        </w:rPr>
        <w:t>The specific time will be notified in advance</w:t>
      </w:r>
      <w:r>
        <w:rPr>
          <w:rFonts w:ascii="Times New Roman" w:eastAsia="仿宋" w:hAnsi="Times New Roman" w:hint="eastAsia"/>
          <w:sz w:val="21"/>
          <w:szCs w:val="21"/>
        </w:rPr>
        <w:t>）</w:t>
      </w:r>
      <w:r>
        <w:rPr>
          <w:rFonts w:ascii="Times New Roman" w:eastAsia="仿宋" w:hAnsi="Times New Roman"/>
          <w:sz w:val="21"/>
          <w:szCs w:val="21"/>
        </w:rPr>
        <w:t>.</w:t>
      </w:r>
      <w:bookmarkEnd w:id="5"/>
      <w:r>
        <w:rPr>
          <w:rFonts w:ascii="Times New Roman" w:eastAsia="仿宋" w:hAnsi="Times New Roman"/>
          <w:sz w:val="21"/>
          <w:szCs w:val="21"/>
        </w:rPr>
        <w:t xml:space="preserve"> During the Chinese language learning, we will waive fees of admission, tuition, accommodations and insurance, providing an extra of 1500 Yuan as living expenses for one person per month. </w:t>
      </w:r>
    </w:p>
    <w:p w14:paraId="039B988F" w14:textId="77777777" w:rsidR="00F25F5D" w:rsidRDefault="00000000">
      <w:pPr>
        <w:pStyle w:val="13"/>
        <w:widowControl/>
        <w:spacing w:before="0" w:after="0" w:line="440" w:lineRule="exact"/>
        <w:jc w:val="both"/>
        <w:rPr>
          <w:rFonts w:ascii="Times New Roman" w:eastAsia="仿宋" w:hAnsi="Times New Roman"/>
          <w:sz w:val="21"/>
          <w:szCs w:val="21"/>
        </w:rPr>
      </w:pPr>
      <w:r>
        <w:rPr>
          <w:rFonts w:ascii="Times New Roman" w:eastAsia="仿宋" w:hAnsi="Times New Roman"/>
          <w:sz w:val="21"/>
          <w:szCs w:val="21"/>
        </w:rPr>
        <w:t>Students who have already learned Chinese for one academic year and still not get the HSK5 certificate on time could apply self-funded Chinese language program for another year. After obtaining HSK5 certificate, this scholarship is still available for your degree study later. However, those who still do not have HSK5 certificate after two years Chinese language study (first year scholarship funded, second year self-supported) will not be eligible to enjoy this scholarship any more.</w:t>
      </w:r>
    </w:p>
    <w:p w14:paraId="28D374B4" w14:textId="77777777" w:rsidR="00F25F5D" w:rsidRDefault="00F25F5D">
      <w:pPr>
        <w:pStyle w:val="a4"/>
        <w:spacing w:line="440" w:lineRule="exact"/>
        <w:ind w:left="0" w:firstLine="420"/>
        <w:rPr>
          <w:rFonts w:ascii="Times New Roman" w:eastAsia="宋体" w:hAnsi="Times New Roman" w:cs="Times New Roman"/>
          <w:spacing w:val="-4"/>
          <w:sz w:val="21"/>
          <w:szCs w:val="21"/>
        </w:rPr>
      </w:pPr>
    </w:p>
    <w:p w14:paraId="3B63B182" w14:textId="77777777" w:rsidR="00F25F5D" w:rsidRDefault="00000000">
      <w:pPr>
        <w:pStyle w:val="13"/>
        <w:widowControl/>
        <w:spacing w:before="0" w:after="0" w:line="440" w:lineRule="exact"/>
        <w:jc w:val="both"/>
        <w:rPr>
          <w:rStyle w:val="StrongEmphasis"/>
          <w:rFonts w:ascii="Times New Roman" w:eastAsia="仿宋" w:hAnsi="Times New Roman"/>
          <w:sz w:val="21"/>
          <w:szCs w:val="21"/>
        </w:rPr>
      </w:pPr>
      <w:r>
        <w:fldChar w:fldCharType="begin"/>
      </w:r>
      <w:r>
        <w:rPr>
          <w:rStyle w:val="StrongEmphasis"/>
          <w:rFonts w:ascii="Times New Roman" w:eastAsia="仿宋" w:hAnsi="Times New Roman"/>
          <w:sz w:val="21"/>
          <w:szCs w:val="21"/>
        </w:rPr>
        <w:instrText>= 4 \* ROMAN \* MERGEFORMAT</w:instrText>
      </w:r>
      <w:r>
        <w:rPr>
          <w:rStyle w:val="StrongEmphasis"/>
          <w:rFonts w:ascii="Times New Roman" w:eastAsia="仿宋" w:hAnsi="Times New Roman"/>
          <w:sz w:val="21"/>
          <w:szCs w:val="21"/>
        </w:rPr>
        <w:fldChar w:fldCharType="separate"/>
      </w:r>
      <w:r>
        <w:rPr>
          <w:rStyle w:val="StrongEmphasis"/>
          <w:rFonts w:ascii="Times New Roman" w:eastAsia="仿宋" w:hAnsi="Times New Roman"/>
          <w:sz w:val="21"/>
          <w:szCs w:val="21"/>
        </w:rPr>
        <w:t>IV</w:t>
      </w:r>
      <w:r>
        <w:rPr>
          <w:rStyle w:val="StrongEmphasis"/>
          <w:rFonts w:ascii="Times New Roman" w:eastAsia="仿宋" w:hAnsi="Times New Roman"/>
          <w:sz w:val="21"/>
          <w:szCs w:val="21"/>
        </w:rPr>
        <w:fldChar w:fldCharType="end"/>
      </w:r>
      <w:r>
        <w:rPr>
          <w:rStyle w:val="StrongEmphasis"/>
          <w:rFonts w:ascii="Times New Roman" w:eastAsia="仿宋" w:hAnsi="Times New Roman"/>
          <w:sz w:val="21"/>
          <w:szCs w:val="21"/>
        </w:rPr>
        <w:t>. APPLICATION DEADLINE</w:t>
      </w:r>
    </w:p>
    <w:p w14:paraId="1AED26FA" w14:textId="77777777" w:rsidR="00F25F5D" w:rsidRDefault="00000000">
      <w:pPr>
        <w:pStyle w:val="13"/>
        <w:widowControl/>
        <w:spacing w:before="0" w:after="0" w:line="440" w:lineRule="exact"/>
        <w:jc w:val="both"/>
        <w:rPr>
          <w:rFonts w:ascii="Times New Roman" w:eastAsia="仿宋" w:hAnsi="Times New Roman"/>
        </w:rPr>
      </w:pPr>
      <w:r>
        <w:rPr>
          <w:rFonts w:ascii="Times New Roman" w:eastAsia="仿宋" w:hAnsi="Times New Roman"/>
          <w:sz w:val="21"/>
          <w:szCs w:val="21"/>
        </w:rPr>
        <w:t>Please submit your completed online application before</w:t>
      </w:r>
      <w:r>
        <w:rPr>
          <w:rFonts w:ascii="Times New Roman" w:eastAsia="仿宋" w:hAnsi="Times New Roman"/>
          <w:b/>
          <w:bCs/>
          <w:sz w:val="21"/>
          <w:szCs w:val="21"/>
        </w:rPr>
        <w:t xml:space="preserve"> </w:t>
      </w:r>
      <w:r>
        <w:rPr>
          <w:rFonts w:ascii="Times New Roman" w:eastAsia="仿宋" w:hAnsi="Times New Roman" w:hint="eastAsia"/>
          <w:b/>
          <w:bCs/>
          <w:sz w:val="21"/>
          <w:szCs w:val="21"/>
        </w:rPr>
        <w:t>May 31</w:t>
      </w:r>
      <w:r>
        <w:rPr>
          <w:rFonts w:ascii="Times New Roman" w:eastAsia="仿宋" w:hAnsi="Times New Roman"/>
          <w:b/>
          <w:bCs/>
          <w:sz w:val="21"/>
          <w:szCs w:val="21"/>
        </w:rPr>
        <w:t>, 202</w:t>
      </w:r>
      <w:r>
        <w:rPr>
          <w:rFonts w:ascii="Times New Roman" w:eastAsia="仿宋" w:hAnsi="Times New Roman" w:hint="eastAsia"/>
          <w:b/>
          <w:bCs/>
          <w:sz w:val="21"/>
          <w:szCs w:val="21"/>
        </w:rPr>
        <w:t>6</w:t>
      </w:r>
      <w:r>
        <w:rPr>
          <w:rFonts w:ascii="Times New Roman" w:eastAsia="仿宋" w:hAnsi="Times New Roman"/>
        </w:rPr>
        <w:t>.</w:t>
      </w:r>
    </w:p>
    <w:p w14:paraId="72EA0F63" w14:textId="77777777" w:rsidR="00F25F5D" w:rsidRDefault="00F25F5D">
      <w:pPr>
        <w:pStyle w:val="a4"/>
        <w:spacing w:line="440" w:lineRule="exact"/>
        <w:ind w:left="0" w:firstLine="420"/>
        <w:rPr>
          <w:rFonts w:ascii="Times New Roman" w:eastAsia="宋体" w:hAnsi="Times New Roman" w:cs="Times New Roman"/>
          <w:spacing w:val="-4"/>
          <w:sz w:val="21"/>
          <w:szCs w:val="21"/>
        </w:rPr>
      </w:pPr>
    </w:p>
    <w:p w14:paraId="239F4867" w14:textId="77777777" w:rsidR="00F25F5D" w:rsidRDefault="00000000">
      <w:pPr>
        <w:pStyle w:val="13"/>
        <w:widowControl/>
        <w:spacing w:before="0" w:after="0" w:line="440" w:lineRule="exact"/>
        <w:jc w:val="both"/>
        <w:rPr>
          <w:rStyle w:val="StrongEmphasis"/>
          <w:rFonts w:ascii="Times New Roman" w:eastAsia="仿宋" w:hAnsi="Times New Roman"/>
          <w:sz w:val="21"/>
          <w:szCs w:val="21"/>
        </w:rPr>
      </w:pPr>
      <w:r>
        <w:fldChar w:fldCharType="begin"/>
      </w:r>
      <w:r>
        <w:rPr>
          <w:rStyle w:val="StrongEmphasis"/>
          <w:rFonts w:ascii="Times New Roman" w:eastAsia="仿宋" w:hAnsi="Times New Roman"/>
          <w:sz w:val="21"/>
          <w:szCs w:val="21"/>
        </w:rPr>
        <w:instrText>= 5 \* ROMAN \* MERGEFORMAT</w:instrText>
      </w:r>
      <w:r>
        <w:rPr>
          <w:rStyle w:val="StrongEmphasis"/>
          <w:rFonts w:ascii="Times New Roman" w:eastAsia="仿宋" w:hAnsi="Times New Roman"/>
          <w:sz w:val="21"/>
          <w:szCs w:val="21"/>
        </w:rPr>
        <w:fldChar w:fldCharType="separate"/>
      </w:r>
      <w:r>
        <w:rPr>
          <w:rStyle w:val="StrongEmphasis"/>
          <w:rFonts w:ascii="Times New Roman" w:eastAsia="仿宋" w:hAnsi="Times New Roman"/>
          <w:sz w:val="21"/>
          <w:szCs w:val="21"/>
        </w:rPr>
        <w:t>V</w:t>
      </w:r>
      <w:r>
        <w:rPr>
          <w:rStyle w:val="StrongEmphasis"/>
          <w:rFonts w:ascii="Times New Roman" w:eastAsia="仿宋" w:hAnsi="Times New Roman"/>
          <w:sz w:val="21"/>
          <w:szCs w:val="21"/>
        </w:rPr>
        <w:fldChar w:fldCharType="end"/>
      </w:r>
      <w:r>
        <w:rPr>
          <w:rStyle w:val="StrongEmphasis"/>
          <w:rFonts w:ascii="Times New Roman" w:eastAsia="仿宋" w:hAnsi="Times New Roman"/>
          <w:sz w:val="21"/>
          <w:szCs w:val="21"/>
        </w:rPr>
        <w:t xml:space="preserve">. ADMISSION PROCEDURES </w:t>
      </w:r>
    </w:p>
    <w:p w14:paraId="37AF62C2" w14:textId="77777777" w:rsidR="00F25F5D" w:rsidRDefault="00000000">
      <w:pPr>
        <w:pStyle w:val="13"/>
        <w:widowControl/>
        <w:numPr>
          <w:ilvl w:val="0"/>
          <w:numId w:val="10"/>
        </w:numPr>
        <w:spacing w:before="0" w:after="0" w:line="440" w:lineRule="exact"/>
        <w:jc w:val="both"/>
        <w:rPr>
          <w:rStyle w:val="StrongEmphasis"/>
          <w:rFonts w:ascii="Times New Roman" w:eastAsia="仿宋" w:hAnsi="Times New Roman"/>
          <w:b w:val="0"/>
          <w:sz w:val="21"/>
          <w:szCs w:val="21"/>
        </w:rPr>
      </w:pPr>
      <w:r>
        <w:rPr>
          <w:rStyle w:val="StrongEmphasis"/>
          <w:rFonts w:ascii="Times New Roman" w:eastAsia="仿宋" w:hAnsi="Times New Roman"/>
          <w:b w:val="0"/>
          <w:sz w:val="21"/>
          <w:szCs w:val="21"/>
        </w:rPr>
        <w:t xml:space="preserve">Please visit </w:t>
      </w:r>
      <w:hyperlink r:id="rId10">
        <w:r>
          <w:rPr>
            <w:rStyle w:val="a8"/>
            <w:rFonts w:ascii="Times New Roman" w:eastAsia="仿宋" w:hAnsi="Times New Roman"/>
            <w:i/>
            <w:iCs/>
            <w:color w:val="auto"/>
          </w:rPr>
          <w:t>https://hunnu.at0086.cn/student</w:t>
        </w:r>
      </w:hyperlink>
      <w:r>
        <w:rPr>
          <w:rFonts w:ascii="Times New Roman" w:eastAsia="仿宋" w:hAnsi="Times New Roman"/>
          <w:i/>
          <w:iCs/>
        </w:rPr>
        <w:t xml:space="preserve"> </w:t>
      </w:r>
      <w:r>
        <w:rPr>
          <w:rStyle w:val="StrongEmphasis"/>
          <w:rFonts w:ascii="Times New Roman" w:eastAsia="仿宋" w:hAnsi="Times New Roman"/>
          <w:b w:val="0"/>
          <w:sz w:val="21"/>
          <w:szCs w:val="21"/>
        </w:rPr>
        <w:t>to finish the online application. Do NOT mail paper materials.</w:t>
      </w:r>
    </w:p>
    <w:p w14:paraId="17387D9D" w14:textId="77777777" w:rsidR="00F25F5D" w:rsidRDefault="00000000">
      <w:pPr>
        <w:pStyle w:val="13"/>
        <w:widowControl/>
        <w:numPr>
          <w:ilvl w:val="0"/>
          <w:numId w:val="10"/>
        </w:numPr>
        <w:spacing w:before="0" w:after="0" w:line="440" w:lineRule="exact"/>
        <w:jc w:val="both"/>
        <w:rPr>
          <w:rStyle w:val="StrongEmphasis"/>
          <w:rFonts w:ascii="Times New Roman" w:eastAsia="仿宋" w:hAnsi="Times New Roman"/>
          <w:b w:val="0"/>
          <w:bCs/>
          <w:sz w:val="21"/>
          <w:szCs w:val="21"/>
        </w:rPr>
      </w:pPr>
      <w:r>
        <w:rPr>
          <w:rStyle w:val="StrongEmphasis"/>
          <w:rFonts w:ascii="Times New Roman" w:eastAsia="仿宋" w:hAnsi="Times New Roman"/>
          <w:b w:val="0"/>
          <w:bCs/>
          <w:sz w:val="21"/>
          <w:szCs w:val="21"/>
        </w:rPr>
        <w:t>Hunan Normal University organizes scholarship assessment process (including video interview) to decide the nominated candidates.</w:t>
      </w:r>
    </w:p>
    <w:p w14:paraId="66B6F64E" w14:textId="77777777" w:rsidR="00F25F5D" w:rsidRDefault="00000000">
      <w:pPr>
        <w:pStyle w:val="13"/>
        <w:widowControl/>
        <w:numPr>
          <w:ilvl w:val="0"/>
          <w:numId w:val="10"/>
        </w:numPr>
        <w:spacing w:before="0" w:after="0" w:line="440" w:lineRule="exact"/>
        <w:jc w:val="both"/>
        <w:rPr>
          <w:rStyle w:val="StrongEmphasis"/>
          <w:rFonts w:ascii="Times New Roman" w:eastAsia="仿宋" w:hAnsi="Times New Roman"/>
          <w:b w:val="0"/>
          <w:bCs/>
          <w:sz w:val="21"/>
          <w:szCs w:val="21"/>
        </w:rPr>
      </w:pPr>
      <w:r>
        <w:rPr>
          <w:rStyle w:val="StrongEmphasis"/>
          <w:rFonts w:ascii="Times New Roman" w:eastAsia="仿宋" w:hAnsi="Times New Roman"/>
          <w:b w:val="0"/>
          <w:bCs/>
          <w:sz w:val="21"/>
          <w:szCs w:val="21"/>
        </w:rPr>
        <w:t>Hunan Normal University submits the assessment result to</w:t>
      </w:r>
      <w:r>
        <w:rPr>
          <w:rStyle w:val="StrongEmphasis"/>
          <w:rFonts w:ascii="Times New Roman" w:eastAsia="仿宋" w:hAnsi="Times New Roman" w:hint="eastAsia"/>
          <w:b w:val="0"/>
          <w:bCs/>
          <w:sz w:val="21"/>
          <w:szCs w:val="21"/>
        </w:rPr>
        <w:t xml:space="preserve"> Office of Foreign Affairs Commission of CPC Hunan Provincial Committee </w:t>
      </w:r>
      <w:r>
        <w:rPr>
          <w:rStyle w:val="StrongEmphasis"/>
          <w:rFonts w:ascii="Times New Roman" w:eastAsia="仿宋" w:hAnsi="Times New Roman"/>
          <w:b w:val="0"/>
          <w:bCs/>
          <w:sz w:val="21"/>
          <w:szCs w:val="21"/>
        </w:rPr>
        <w:t>and Hunan Education Department for approval.</w:t>
      </w:r>
    </w:p>
    <w:p w14:paraId="2D0E56B1" w14:textId="77777777" w:rsidR="00F25F5D" w:rsidRDefault="00000000">
      <w:pPr>
        <w:pStyle w:val="13"/>
        <w:widowControl/>
        <w:numPr>
          <w:ilvl w:val="0"/>
          <w:numId w:val="10"/>
        </w:numPr>
        <w:spacing w:before="0" w:after="0" w:line="440" w:lineRule="exact"/>
        <w:jc w:val="both"/>
        <w:rPr>
          <w:rStyle w:val="StrongEmphasis"/>
          <w:rFonts w:ascii="Times New Roman" w:eastAsia="仿宋" w:hAnsi="Times New Roman"/>
          <w:b w:val="0"/>
          <w:bCs/>
          <w:sz w:val="21"/>
          <w:szCs w:val="21"/>
        </w:rPr>
      </w:pPr>
      <w:r>
        <w:rPr>
          <w:rStyle w:val="StrongEmphasis"/>
          <w:rFonts w:ascii="Times New Roman" w:eastAsia="仿宋" w:hAnsi="Times New Roman"/>
          <w:b w:val="0"/>
          <w:bCs/>
          <w:sz w:val="21"/>
          <w:szCs w:val="21"/>
        </w:rPr>
        <w:t xml:space="preserve">Hunan Normal University will announce the list of </w:t>
      </w:r>
      <w:bookmarkStart w:id="6" w:name="OLE_LINK7"/>
      <w:r>
        <w:rPr>
          <w:rStyle w:val="StrongEmphasis"/>
          <w:rFonts w:ascii="Times New Roman" w:eastAsia="仿宋" w:hAnsi="Times New Roman"/>
          <w:b w:val="0"/>
          <w:bCs/>
          <w:sz w:val="21"/>
          <w:szCs w:val="21"/>
        </w:rPr>
        <w:t>scholarship recipients</w:t>
      </w:r>
      <w:bookmarkEnd w:id="6"/>
      <w:r>
        <w:rPr>
          <w:rStyle w:val="StrongEmphasis"/>
          <w:rFonts w:ascii="Times New Roman" w:eastAsia="仿宋" w:hAnsi="Times New Roman"/>
          <w:b w:val="0"/>
          <w:bCs/>
          <w:sz w:val="21"/>
          <w:szCs w:val="21"/>
        </w:rPr>
        <w:t>.</w:t>
      </w:r>
    </w:p>
    <w:p w14:paraId="516CCF37" w14:textId="77777777" w:rsidR="00F25F5D" w:rsidRDefault="00000000">
      <w:pPr>
        <w:pStyle w:val="13"/>
        <w:widowControl/>
        <w:numPr>
          <w:ilvl w:val="0"/>
          <w:numId w:val="10"/>
        </w:numPr>
        <w:spacing w:before="0" w:after="0" w:line="440" w:lineRule="exact"/>
        <w:jc w:val="both"/>
        <w:rPr>
          <w:rStyle w:val="StrongEmphasis"/>
          <w:rFonts w:ascii="Times New Roman" w:eastAsia="仿宋" w:hAnsi="Times New Roman"/>
          <w:b w:val="0"/>
          <w:sz w:val="21"/>
          <w:szCs w:val="21"/>
        </w:rPr>
      </w:pPr>
      <w:r>
        <w:rPr>
          <w:rStyle w:val="StrongEmphasis"/>
          <w:rFonts w:ascii="Times New Roman" w:eastAsia="仿宋" w:hAnsi="Times New Roman"/>
          <w:b w:val="0"/>
          <w:sz w:val="21"/>
          <w:szCs w:val="21"/>
        </w:rPr>
        <w:t>Hunan Normal University sends the admission documents ( Admission Letter and Visa Application Form for Study in China (JW202) to scholarship recipients).</w:t>
      </w:r>
    </w:p>
    <w:p w14:paraId="3599E89A" w14:textId="77777777" w:rsidR="00F25F5D" w:rsidRDefault="00000000">
      <w:pPr>
        <w:pStyle w:val="13"/>
        <w:widowControl/>
        <w:numPr>
          <w:ilvl w:val="0"/>
          <w:numId w:val="10"/>
        </w:numPr>
        <w:spacing w:before="0" w:after="0" w:line="440" w:lineRule="exact"/>
        <w:jc w:val="both"/>
        <w:rPr>
          <w:rStyle w:val="StrongEmphasis"/>
          <w:rFonts w:ascii="Times New Roman" w:eastAsia="仿宋" w:hAnsi="Times New Roman"/>
          <w:b w:val="0"/>
          <w:bCs/>
          <w:sz w:val="21"/>
          <w:szCs w:val="21"/>
        </w:rPr>
      </w:pPr>
      <w:r>
        <w:rPr>
          <w:rStyle w:val="StrongEmphasis"/>
          <w:rFonts w:ascii="Times New Roman" w:eastAsia="仿宋" w:hAnsi="Times New Roman"/>
          <w:b w:val="0"/>
          <w:sz w:val="21"/>
          <w:szCs w:val="21"/>
        </w:rPr>
        <w:t>Tentative registration date i</w:t>
      </w:r>
      <w:r>
        <w:rPr>
          <w:rStyle w:val="StrongEmphasis"/>
          <w:rFonts w:ascii="Times New Roman" w:eastAsia="仿宋" w:hAnsi="Times New Roman"/>
          <w:b w:val="0"/>
          <w:bCs/>
          <w:sz w:val="21"/>
          <w:szCs w:val="21"/>
        </w:rPr>
        <w:t>n Hunan Normal University is September of 202</w:t>
      </w:r>
      <w:r>
        <w:rPr>
          <w:rStyle w:val="StrongEmphasis"/>
          <w:rFonts w:ascii="Times New Roman" w:eastAsia="仿宋" w:hAnsi="Times New Roman" w:hint="eastAsia"/>
          <w:b w:val="0"/>
          <w:bCs/>
          <w:sz w:val="21"/>
          <w:szCs w:val="21"/>
        </w:rPr>
        <w:t>5</w:t>
      </w:r>
      <w:r>
        <w:rPr>
          <w:rStyle w:val="StrongEmphasis"/>
          <w:rFonts w:ascii="Times New Roman" w:eastAsia="仿宋" w:hAnsi="Times New Roman"/>
          <w:b w:val="0"/>
          <w:bCs/>
          <w:sz w:val="21"/>
          <w:szCs w:val="21"/>
        </w:rPr>
        <w:t>.</w:t>
      </w:r>
    </w:p>
    <w:p w14:paraId="6A3D3875" w14:textId="77777777" w:rsidR="00F25F5D" w:rsidRDefault="00F25F5D">
      <w:pPr>
        <w:pStyle w:val="a4"/>
        <w:spacing w:line="440" w:lineRule="exact"/>
        <w:ind w:left="0" w:firstLine="420"/>
        <w:rPr>
          <w:rFonts w:ascii="Times New Roman" w:eastAsia="宋体" w:hAnsi="Times New Roman" w:cs="Times New Roman"/>
          <w:spacing w:val="-4"/>
          <w:sz w:val="21"/>
          <w:szCs w:val="21"/>
        </w:rPr>
      </w:pPr>
    </w:p>
    <w:p w14:paraId="71629156" w14:textId="77777777" w:rsidR="00F25F5D" w:rsidRDefault="00000000">
      <w:pPr>
        <w:pStyle w:val="13"/>
        <w:widowControl/>
        <w:spacing w:before="0" w:after="0" w:line="440" w:lineRule="exact"/>
        <w:jc w:val="both"/>
        <w:rPr>
          <w:rStyle w:val="StrongEmphasis"/>
          <w:rFonts w:ascii="Times New Roman" w:eastAsia="仿宋" w:hAnsi="Times New Roman"/>
          <w:sz w:val="21"/>
          <w:szCs w:val="21"/>
        </w:rPr>
      </w:pPr>
      <w:r>
        <w:fldChar w:fldCharType="begin"/>
      </w:r>
      <w:r>
        <w:rPr>
          <w:rStyle w:val="StrongEmphasis"/>
          <w:rFonts w:ascii="Times New Roman" w:eastAsia="仿宋" w:hAnsi="Times New Roman"/>
          <w:sz w:val="21"/>
          <w:szCs w:val="21"/>
        </w:rPr>
        <w:instrText>= 6 \* ROMAN \* MERGEFORMAT</w:instrText>
      </w:r>
      <w:r>
        <w:rPr>
          <w:rStyle w:val="StrongEmphasis"/>
          <w:rFonts w:ascii="Times New Roman" w:eastAsia="仿宋" w:hAnsi="Times New Roman"/>
          <w:sz w:val="21"/>
          <w:szCs w:val="21"/>
        </w:rPr>
        <w:fldChar w:fldCharType="separate"/>
      </w:r>
      <w:r>
        <w:rPr>
          <w:rStyle w:val="StrongEmphasis"/>
          <w:rFonts w:ascii="Times New Roman" w:eastAsia="仿宋" w:hAnsi="Times New Roman"/>
          <w:sz w:val="21"/>
          <w:szCs w:val="21"/>
        </w:rPr>
        <w:t>VI</w:t>
      </w:r>
      <w:r>
        <w:rPr>
          <w:rStyle w:val="StrongEmphasis"/>
          <w:rFonts w:ascii="Times New Roman" w:eastAsia="仿宋" w:hAnsi="Times New Roman"/>
          <w:sz w:val="21"/>
          <w:szCs w:val="21"/>
        </w:rPr>
        <w:fldChar w:fldCharType="end"/>
      </w:r>
      <w:r>
        <w:rPr>
          <w:rStyle w:val="StrongEmphasis"/>
          <w:rFonts w:ascii="Times New Roman" w:eastAsia="仿宋" w:hAnsi="Times New Roman"/>
          <w:sz w:val="21"/>
          <w:szCs w:val="21"/>
        </w:rPr>
        <w:t>. APPLICATION DOCUMENTS</w:t>
      </w:r>
    </w:p>
    <w:p w14:paraId="12310FA3" w14:textId="77777777" w:rsidR="00F25F5D" w:rsidRDefault="00000000">
      <w:pPr>
        <w:pStyle w:val="13"/>
        <w:widowControl/>
        <w:spacing w:before="0" w:after="0" w:line="440" w:lineRule="exact"/>
        <w:jc w:val="both"/>
        <w:rPr>
          <w:rStyle w:val="StrongEmphasis"/>
          <w:rFonts w:ascii="Times New Roman" w:eastAsia="仿宋" w:hAnsi="Times New Roman"/>
          <w:b w:val="0"/>
          <w:sz w:val="21"/>
          <w:szCs w:val="21"/>
        </w:rPr>
      </w:pPr>
      <w:r>
        <w:rPr>
          <w:rStyle w:val="StrongEmphasis"/>
          <w:rFonts w:ascii="Times New Roman" w:eastAsia="仿宋" w:hAnsi="Times New Roman"/>
          <w:b w:val="0"/>
          <w:sz w:val="21"/>
          <w:szCs w:val="21"/>
        </w:rPr>
        <w:t>Please visit</w:t>
      </w:r>
      <w:r>
        <w:rPr>
          <w:rStyle w:val="StrongEmphasis"/>
          <w:rFonts w:ascii="Times New Roman" w:eastAsia="仿宋" w:hAnsi="Times New Roman"/>
          <w:b w:val="0"/>
          <w:i/>
          <w:iCs/>
          <w:sz w:val="21"/>
          <w:szCs w:val="21"/>
        </w:rPr>
        <w:t xml:space="preserve"> </w:t>
      </w:r>
      <w:hyperlink r:id="rId11">
        <w:r>
          <w:rPr>
            <w:rStyle w:val="a8"/>
            <w:rFonts w:ascii="Times New Roman" w:eastAsia="仿宋" w:hAnsi="Times New Roman"/>
            <w:i/>
            <w:iCs/>
            <w:color w:val="auto"/>
          </w:rPr>
          <w:t>https://hunnu.at0086.cn/student</w:t>
        </w:r>
      </w:hyperlink>
      <w:r>
        <w:rPr>
          <w:rStyle w:val="StrongEmphasis"/>
          <w:rFonts w:ascii="Times New Roman" w:eastAsia="仿宋" w:hAnsi="Times New Roman"/>
          <w:b w:val="0"/>
          <w:sz w:val="21"/>
          <w:szCs w:val="21"/>
        </w:rPr>
        <w:t xml:space="preserve"> to complete the online application with the documents below</w:t>
      </w:r>
      <w:r>
        <w:rPr>
          <w:rStyle w:val="StrongEmphasis"/>
          <w:rFonts w:ascii="Times New Roman" w:eastAsia="仿宋" w:hAnsi="Times New Roman"/>
          <w:b w:val="0"/>
          <w:sz w:val="21"/>
          <w:szCs w:val="21"/>
        </w:rPr>
        <w:t>：</w:t>
      </w:r>
    </w:p>
    <w:p w14:paraId="06C074A1" w14:textId="77777777" w:rsidR="00F25F5D" w:rsidRDefault="00000000">
      <w:pPr>
        <w:pStyle w:val="13"/>
        <w:widowControl/>
        <w:numPr>
          <w:ilvl w:val="0"/>
          <w:numId w:val="11"/>
        </w:numPr>
        <w:spacing w:before="0" w:after="0" w:line="440" w:lineRule="exact"/>
        <w:jc w:val="both"/>
        <w:rPr>
          <w:rFonts w:ascii="Times New Roman" w:eastAsia="仿宋" w:hAnsi="Times New Roman"/>
          <w:sz w:val="21"/>
          <w:szCs w:val="21"/>
        </w:rPr>
      </w:pPr>
      <w:r>
        <w:rPr>
          <w:rFonts w:ascii="Times New Roman" w:eastAsia="仿宋" w:hAnsi="Times New Roman"/>
          <w:sz w:val="21"/>
          <w:szCs w:val="21"/>
        </w:rPr>
        <w:t>Copy of the Passport Home Page. Applicant should submit a clear scanned copy of your ordinary passport with validity later than March 1, 202</w:t>
      </w:r>
      <w:r>
        <w:rPr>
          <w:rFonts w:ascii="Times New Roman" w:eastAsia="仿宋" w:hAnsi="Times New Roman" w:hint="eastAsia"/>
          <w:sz w:val="21"/>
          <w:szCs w:val="21"/>
        </w:rPr>
        <w:t>7</w:t>
      </w:r>
      <w:r>
        <w:rPr>
          <w:rFonts w:ascii="Times New Roman" w:eastAsia="仿宋" w:hAnsi="Times New Roman"/>
          <w:sz w:val="21"/>
          <w:szCs w:val="21"/>
        </w:rPr>
        <w:t>.</w:t>
      </w:r>
    </w:p>
    <w:p w14:paraId="46806C91" w14:textId="77777777" w:rsidR="00F25F5D" w:rsidRDefault="00000000">
      <w:pPr>
        <w:pStyle w:val="13"/>
        <w:widowControl/>
        <w:numPr>
          <w:ilvl w:val="0"/>
          <w:numId w:val="11"/>
        </w:numPr>
        <w:spacing w:before="0" w:after="0" w:line="440" w:lineRule="exact"/>
        <w:jc w:val="both"/>
        <w:rPr>
          <w:rStyle w:val="StrongEmphasis"/>
          <w:rFonts w:ascii="Times New Roman" w:eastAsia="仿宋" w:hAnsi="Times New Roman"/>
          <w:b w:val="0"/>
          <w:sz w:val="21"/>
          <w:szCs w:val="21"/>
        </w:rPr>
      </w:pPr>
      <w:r>
        <w:rPr>
          <w:rStyle w:val="StrongEmphasis"/>
          <w:rFonts w:ascii="Times New Roman" w:eastAsia="仿宋" w:hAnsi="Times New Roman"/>
          <w:b w:val="0"/>
          <w:sz w:val="21"/>
          <w:szCs w:val="21"/>
        </w:rPr>
        <w:lastRenderedPageBreak/>
        <w:t xml:space="preserve">Foreigner physical examination form, which is uniformly printed by China’s quarantine authority and filled with English. </w:t>
      </w:r>
      <w:r>
        <w:rPr>
          <w:rFonts w:ascii="Times New Roman" w:eastAsia="楷体_GB2312;楷体" w:hAnsi="Times New Roman"/>
          <w:sz w:val="21"/>
          <w:szCs w:val="21"/>
        </w:rPr>
        <w:t>Personal information such as name, date of birth and nationality written on the form should be consistent with the name and birth date on your passport. Name written on the form should not be abbreviated or omitted</w:t>
      </w:r>
      <w:r>
        <w:rPr>
          <w:rFonts w:ascii="Times New Roman" w:eastAsia="仿宋" w:hAnsi="Times New Roman"/>
          <w:sz w:val="21"/>
          <w:szCs w:val="21"/>
        </w:rPr>
        <w:t>.</w:t>
      </w:r>
      <w:r>
        <w:rPr>
          <w:rStyle w:val="StrongEmphasis"/>
          <w:rFonts w:ascii="Times New Roman" w:eastAsia="仿宋" w:hAnsi="Times New Roman"/>
          <w:b w:val="0"/>
          <w:sz w:val="21"/>
          <w:szCs w:val="21"/>
        </w:rPr>
        <w:t xml:space="preserve"> It can be downloaded through </w:t>
      </w:r>
      <w:r>
        <w:rPr>
          <w:rStyle w:val="StrongEmphasis"/>
          <w:rFonts w:ascii="Times New Roman" w:eastAsia="仿宋" w:hAnsi="Times New Roman"/>
          <w:b w:val="0"/>
          <w:i/>
          <w:iCs/>
          <w:sz w:val="21"/>
          <w:szCs w:val="21"/>
        </w:rPr>
        <w:t>https://oiec.hunnu.edu.cn/info/1070/1637.htm</w:t>
      </w:r>
    </w:p>
    <w:p w14:paraId="34CFA469" w14:textId="77777777" w:rsidR="00F25F5D" w:rsidRDefault="00000000">
      <w:pPr>
        <w:widowControl/>
        <w:numPr>
          <w:ilvl w:val="0"/>
          <w:numId w:val="11"/>
        </w:numPr>
        <w:spacing w:line="440" w:lineRule="exact"/>
        <w:rPr>
          <w:rFonts w:ascii="Times New Roman" w:eastAsia="仿宋" w:hAnsi="Times New Roman" w:cs="Times New Roman"/>
          <w:kern w:val="0"/>
          <w:szCs w:val="21"/>
          <w:lang w:bidi="ar"/>
        </w:rPr>
      </w:pPr>
      <w:bookmarkStart w:id="7" w:name="OLE_LINK9"/>
      <w:r>
        <w:rPr>
          <w:rFonts w:ascii="Times New Roman" w:eastAsia="仿宋" w:hAnsi="Times New Roman" w:cs="Times New Roman"/>
          <w:kern w:val="0"/>
          <w:szCs w:val="21"/>
          <w:lang w:bidi="ar"/>
        </w:rPr>
        <w:t>Non-criminal record report.</w:t>
      </w:r>
      <w:bookmarkEnd w:id="7"/>
      <w:r>
        <w:rPr>
          <w:rFonts w:ascii="Times New Roman" w:eastAsia="仿宋" w:hAnsi="Times New Roman" w:cs="Times New Roman"/>
          <w:kern w:val="0"/>
          <w:szCs w:val="21"/>
          <w:lang w:bidi="ar"/>
        </w:rPr>
        <w:t xml:space="preserve"> The applicant should submit a valid certificate of Non-Criminal Record issued by the local public security authority. </w:t>
      </w:r>
      <w:r>
        <w:rPr>
          <w:rFonts w:ascii="Times New Roman" w:eastAsia="楷体_GB2312;楷体" w:hAnsi="Times New Roman" w:cs="Times New Roman"/>
          <w:szCs w:val="21"/>
        </w:rPr>
        <w:t>Personal information such as name, date of birth and nationality written on the form should be consistent with the name and birth date on your passport. Name written on the form should not be abbreviated or omitted.</w:t>
      </w:r>
    </w:p>
    <w:p w14:paraId="5A21C9B0" w14:textId="77777777" w:rsidR="00F25F5D" w:rsidRDefault="00000000">
      <w:pPr>
        <w:pStyle w:val="13"/>
        <w:widowControl/>
        <w:numPr>
          <w:ilvl w:val="0"/>
          <w:numId w:val="11"/>
        </w:numPr>
        <w:spacing w:before="0" w:after="0" w:line="440" w:lineRule="exact"/>
        <w:jc w:val="both"/>
        <w:rPr>
          <w:rFonts w:ascii="Times New Roman" w:eastAsia="仿宋" w:hAnsi="Times New Roman"/>
          <w:sz w:val="21"/>
          <w:szCs w:val="21"/>
          <w:lang w:bidi="ar"/>
        </w:rPr>
      </w:pPr>
      <w:r>
        <w:rPr>
          <w:rFonts w:ascii="Times New Roman" w:eastAsia="仿宋" w:hAnsi="Times New Roman"/>
          <w:sz w:val="21"/>
          <w:szCs w:val="21"/>
          <w:lang w:bidi="ar"/>
        </w:rPr>
        <w:t>Notarized highest diploma and official transcript.</w:t>
      </w:r>
    </w:p>
    <w:p w14:paraId="0BEAB5A8" w14:textId="77777777" w:rsidR="00F25F5D" w:rsidRDefault="00000000">
      <w:pPr>
        <w:pStyle w:val="13"/>
        <w:widowControl/>
        <w:spacing w:before="0" w:after="0" w:line="440" w:lineRule="exact"/>
        <w:jc w:val="both"/>
        <w:rPr>
          <w:rFonts w:ascii="Times New Roman" w:eastAsia="仿宋" w:hAnsi="Times New Roman"/>
          <w:sz w:val="21"/>
          <w:szCs w:val="21"/>
          <w:lang w:bidi="ar"/>
        </w:rPr>
      </w:pPr>
      <w:r>
        <w:rPr>
          <w:rFonts w:ascii="Times New Roman" w:eastAsia="Times New Roman" w:hAnsi="Times New Roman"/>
          <w:sz w:val="21"/>
          <w:szCs w:val="21"/>
          <w:lang w:bidi="ar"/>
        </w:rPr>
        <w:t xml:space="preserve"> </w:t>
      </w:r>
      <w:r>
        <w:rPr>
          <w:rFonts w:ascii="Times New Roman" w:eastAsia="仿宋" w:hAnsi="Times New Roman"/>
          <w:sz w:val="21"/>
          <w:szCs w:val="21"/>
          <w:lang w:bidi="ar"/>
        </w:rPr>
        <w:t>(The prospective diploma recipients should submit official documents issued by your current school to prove your current identifications and state expected graduation date.The official diploma and transcript must be provided at registration).</w:t>
      </w:r>
    </w:p>
    <w:p w14:paraId="37E52E33" w14:textId="77777777" w:rsidR="00F25F5D" w:rsidRDefault="00000000">
      <w:pPr>
        <w:widowControl/>
        <w:numPr>
          <w:ilvl w:val="0"/>
          <w:numId w:val="11"/>
        </w:numPr>
        <w:spacing w:line="440" w:lineRule="exact"/>
        <w:rPr>
          <w:rFonts w:ascii="Times New Roman" w:eastAsia="仿宋" w:hAnsi="Times New Roman" w:cs="Times New Roman"/>
          <w:kern w:val="0"/>
          <w:szCs w:val="21"/>
          <w:lang w:bidi="ar"/>
        </w:rPr>
      </w:pPr>
      <w:r>
        <w:rPr>
          <w:rFonts w:ascii="Times New Roman" w:eastAsia="仿宋" w:hAnsi="Times New Roman" w:cs="Times New Roman"/>
          <w:kern w:val="0"/>
          <w:szCs w:val="21"/>
          <w:lang w:bidi="ar"/>
        </w:rPr>
        <w:t>Scanned copy of HSK certificate.</w:t>
      </w:r>
    </w:p>
    <w:p w14:paraId="6E3B8D23" w14:textId="77777777" w:rsidR="00F25F5D" w:rsidRDefault="00000000">
      <w:pPr>
        <w:pStyle w:val="13"/>
        <w:widowControl/>
        <w:numPr>
          <w:ilvl w:val="0"/>
          <w:numId w:val="11"/>
        </w:numPr>
        <w:spacing w:before="0" w:after="0" w:line="440" w:lineRule="exact"/>
        <w:jc w:val="both"/>
        <w:rPr>
          <w:rFonts w:ascii="Times New Roman" w:eastAsia="仿宋" w:hAnsi="Times New Roman"/>
          <w:sz w:val="21"/>
          <w:szCs w:val="21"/>
          <w:lang w:bidi="ar"/>
        </w:rPr>
      </w:pPr>
      <w:r>
        <w:rPr>
          <w:rFonts w:ascii="Times New Roman" w:eastAsia="仿宋" w:hAnsi="Times New Roman"/>
          <w:sz w:val="21"/>
          <w:szCs w:val="21"/>
          <w:lang w:bidi="ar"/>
        </w:rPr>
        <w:t xml:space="preserve">Recommendation letters: Postgraduate applicants should submit more than two letters of recommendation signed by professors or associate professors. </w:t>
      </w:r>
    </w:p>
    <w:p w14:paraId="2176F497" w14:textId="77777777" w:rsidR="00F25F5D" w:rsidRDefault="00000000">
      <w:pPr>
        <w:pStyle w:val="13"/>
        <w:widowControl/>
        <w:numPr>
          <w:ilvl w:val="0"/>
          <w:numId w:val="11"/>
        </w:numPr>
        <w:spacing w:before="0" w:after="0" w:line="440" w:lineRule="exact"/>
        <w:jc w:val="both"/>
        <w:rPr>
          <w:rFonts w:ascii="Times New Roman" w:eastAsia="仿宋" w:hAnsi="Times New Roman"/>
          <w:sz w:val="21"/>
          <w:szCs w:val="21"/>
          <w:lang w:bidi="ar"/>
        </w:rPr>
      </w:pPr>
      <w:r>
        <w:rPr>
          <w:rFonts w:ascii="Times New Roman" w:eastAsia="仿宋" w:hAnsi="Times New Roman"/>
          <w:sz w:val="21"/>
          <w:szCs w:val="21"/>
          <w:lang w:bidi="ar"/>
        </w:rPr>
        <w:t>Recommendation letter from the provincial institution.</w:t>
      </w:r>
    </w:p>
    <w:p w14:paraId="2D9B96D8" w14:textId="77777777" w:rsidR="00F25F5D" w:rsidRDefault="00000000">
      <w:pPr>
        <w:pStyle w:val="13"/>
        <w:widowControl/>
        <w:numPr>
          <w:ilvl w:val="0"/>
          <w:numId w:val="11"/>
        </w:numPr>
        <w:spacing w:before="0" w:after="0" w:line="440" w:lineRule="exact"/>
        <w:jc w:val="both"/>
        <w:rPr>
          <w:rFonts w:ascii="Times New Roman" w:eastAsia="仿宋" w:hAnsi="Times New Roman"/>
          <w:sz w:val="21"/>
          <w:szCs w:val="21"/>
          <w:lang w:bidi="ar"/>
        </w:rPr>
      </w:pPr>
      <w:r>
        <w:rPr>
          <w:rFonts w:ascii="Times New Roman" w:eastAsia="仿宋" w:hAnsi="Times New Roman"/>
          <w:sz w:val="21"/>
          <w:szCs w:val="21"/>
          <w:lang w:bidi="ar"/>
        </w:rPr>
        <w:t>A study or research plan. 800-1000 words with applicant’s signature, including applicant’s Chinese language learning background, study plan and objectives in China.</w:t>
      </w:r>
    </w:p>
    <w:p w14:paraId="278D34F0" w14:textId="77777777" w:rsidR="00F25F5D" w:rsidRDefault="00000000">
      <w:pPr>
        <w:pStyle w:val="13"/>
        <w:numPr>
          <w:ilvl w:val="0"/>
          <w:numId w:val="11"/>
        </w:numPr>
        <w:spacing w:before="0" w:after="0" w:line="440" w:lineRule="exact"/>
        <w:jc w:val="both"/>
        <w:rPr>
          <w:rFonts w:ascii="Times New Roman" w:eastAsia="仿宋" w:hAnsi="Times New Roman"/>
          <w:sz w:val="21"/>
          <w:szCs w:val="21"/>
          <w:lang w:bidi="ar"/>
        </w:rPr>
      </w:pPr>
      <w:r>
        <w:rPr>
          <w:rFonts w:ascii="Times New Roman" w:eastAsia="仿宋" w:hAnsi="Times New Roman"/>
          <w:sz w:val="21"/>
          <w:szCs w:val="21"/>
          <w:lang w:bidi="ar"/>
        </w:rPr>
        <w:t>A self-introduction video.</w:t>
      </w:r>
    </w:p>
    <w:p w14:paraId="6A750282" w14:textId="77777777" w:rsidR="00F25F5D" w:rsidRDefault="00000000">
      <w:pPr>
        <w:pStyle w:val="13"/>
        <w:spacing w:before="0" w:after="0" w:line="440" w:lineRule="exact"/>
        <w:jc w:val="both"/>
        <w:rPr>
          <w:rFonts w:ascii="Times New Roman" w:eastAsia="仿宋" w:hAnsi="Times New Roman"/>
          <w:sz w:val="21"/>
          <w:szCs w:val="21"/>
          <w:lang w:bidi="ar"/>
        </w:rPr>
      </w:pPr>
      <w:r>
        <w:rPr>
          <w:rFonts w:ascii="Times New Roman" w:eastAsia="仿宋" w:hAnsi="Times New Roman"/>
          <w:sz w:val="21"/>
          <w:szCs w:val="21"/>
          <w:lang w:bidi="ar"/>
        </w:rPr>
        <w:t>In less than 5 minutes, make a brief statement in Chinese or English about your academic background, study plan, personal strengths and arrangements after graduation. Please upload the video as an attachment when applying in the system.</w:t>
      </w:r>
    </w:p>
    <w:p w14:paraId="28E7F880" w14:textId="77777777" w:rsidR="00F25F5D" w:rsidRDefault="00000000">
      <w:pPr>
        <w:widowControl/>
        <w:spacing w:line="440" w:lineRule="exact"/>
        <w:rPr>
          <w:rFonts w:ascii="Times New Roman" w:eastAsia="仿宋" w:hAnsi="Times New Roman" w:cs="Times New Roman"/>
          <w:kern w:val="0"/>
          <w:szCs w:val="21"/>
          <w:lang w:bidi="ar"/>
        </w:rPr>
      </w:pPr>
      <w:bookmarkStart w:id="8" w:name="OLE_LINK5"/>
      <w:bookmarkEnd w:id="8"/>
      <w:r>
        <w:rPr>
          <w:rFonts w:ascii="Times New Roman" w:eastAsia="仿宋" w:hAnsi="Times New Roman" w:cs="Times New Roman"/>
          <w:kern w:val="0"/>
          <w:szCs w:val="21"/>
          <w:lang w:bidi="ar"/>
        </w:rPr>
        <w:t xml:space="preserve">More documentation of the applicant's academic ability and comprehensive quality can be submitted together with the documents listed above. </w:t>
      </w:r>
    </w:p>
    <w:p w14:paraId="2D3557DD" w14:textId="77777777" w:rsidR="00F25F5D" w:rsidRDefault="00000000">
      <w:pPr>
        <w:widowControl/>
        <w:spacing w:line="440" w:lineRule="exact"/>
        <w:rPr>
          <w:rFonts w:ascii="Times New Roman" w:eastAsia="仿宋" w:hAnsi="Times New Roman" w:cs="Times New Roman"/>
          <w:kern w:val="0"/>
          <w:szCs w:val="21"/>
          <w:lang w:bidi="ar"/>
        </w:rPr>
      </w:pPr>
      <w:r>
        <w:rPr>
          <w:rFonts w:ascii="Times New Roman" w:eastAsia="仿宋" w:hAnsi="Times New Roman" w:cs="Times New Roman"/>
          <w:kern w:val="0"/>
          <w:szCs w:val="21"/>
          <w:lang w:bidi="ar"/>
        </w:rPr>
        <w:t>Note: Documents in languages other than Chinese or English should be attached with notarized Chinese or English translations.</w:t>
      </w:r>
    </w:p>
    <w:p w14:paraId="539ECBCC" w14:textId="77777777" w:rsidR="00F25F5D" w:rsidRDefault="00F25F5D">
      <w:pPr>
        <w:pStyle w:val="a4"/>
        <w:spacing w:line="440" w:lineRule="exact"/>
        <w:ind w:left="0" w:firstLine="420"/>
        <w:rPr>
          <w:rFonts w:ascii="Times New Roman" w:eastAsia="宋体" w:hAnsi="Times New Roman" w:cs="Times New Roman"/>
          <w:spacing w:val="-4"/>
          <w:sz w:val="21"/>
          <w:szCs w:val="21"/>
        </w:rPr>
      </w:pPr>
    </w:p>
    <w:p w14:paraId="4B689AE2" w14:textId="77777777" w:rsidR="00F25F5D" w:rsidRDefault="00000000">
      <w:pPr>
        <w:pStyle w:val="13"/>
        <w:widowControl/>
        <w:spacing w:before="0" w:after="0" w:line="440" w:lineRule="exact"/>
        <w:jc w:val="both"/>
        <w:rPr>
          <w:rStyle w:val="StrongEmphasis"/>
          <w:rFonts w:ascii="Times New Roman" w:eastAsia="仿宋" w:hAnsi="Times New Roman"/>
          <w:sz w:val="21"/>
          <w:szCs w:val="21"/>
        </w:rPr>
      </w:pPr>
      <w:r>
        <w:rPr>
          <w:rStyle w:val="StrongEmphasis"/>
          <w:rFonts w:ascii="Times New Roman" w:eastAsia="仿宋" w:hAnsi="Times New Roman"/>
          <w:sz w:val="21"/>
          <w:szCs w:val="21"/>
        </w:rPr>
        <w:t>VII. Scholarship Annual Review</w:t>
      </w:r>
    </w:p>
    <w:p w14:paraId="35812DB5" w14:textId="77777777" w:rsidR="00F25F5D" w:rsidRDefault="00000000">
      <w:pPr>
        <w:pStyle w:val="13"/>
        <w:widowControl/>
        <w:spacing w:before="0" w:after="0" w:line="440" w:lineRule="exact"/>
        <w:jc w:val="both"/>
        <w:rPr>
          <w:rFonts w:ascii="Times New Roman" w:eastAsia="仿宋" w:hAnsi="Times New Roman"/>
          <w:sz w:val="21"/>
          <w:szCs w:val="21"/>
          <w:lang w:bidi="ar"/>
        </w:rPr>
      </w:pPr>
      <w:r>
        <w:rPr>
          <w:rFonts w:ascii="Times New Roman" w:eastAsia="仿宋" w:hAnsi="Times New Roman"/>
          <w:sz w:val="21"/>
          <w:szCs w:val="21"/>
          <w:lang w:bidi="ar"/>
        </w:rPr>
        <w:t xml:space="preserve">University will </w:t>
      </w:r>
      <w:r>
        <w:rPr>
          <w:rFonts w:ascii="Times New Roman" w:hAnsi="Times New Roman"/>
          <w:sz w:val="22"/>
          <w:szCs w:val="22"/>
          <w:shd w:val="clear" w:color="auto" w:fill="FFFFFF"/>
        </w:rPr>
        <w:t xml:space="preserve">organize </w:t>
      </w:r>
      <w:r>
        <w:rPr>
          <w:rFonts w:ascii="Times New Roman" w:eastAsia="仿宋" w:hAnsi="Times New Roman"/>
          <w:sz w:val="21"/>
          <w:szCs w:val="21"/>
          <w:lang w:bidi="ar"/>
        </w:rPr>
        <w:t>a comprehensive scholarship annual review for the students who are in the Furong Scholarship Programme. Students who pass the review could continue to enjoy the scholarship. However, to those students, who fail in the annual review, their scholarship will be suspended or cancelled.</w:t>
      </w:r>
    </w:p>
    <w:p w14:paraId="6F77E225" w14:textId="77777777" w:rsidR="00F25F5D" w:rsidRDefault="00F25F5D">
      <w:pPr>
        <w:pStyle w:val="a4"/>
        <w:spacing w:line="440" w:lineRule="exact"/>
        <w:ind w:left="0" w:firstLine="420"/>
        <w:rPr>
          <w:rFonts w:ascii="Times New Roman" w:eastAsia="宋体" w:hAnsi="Times New Roman" w:cs="Times New Roman"/>
          <w:spacing w:val="-4"/>
          <w:sz w:val="21"/>
          <w:szCs w:val="21"/>
        </w:rPr>
      </w:pPr>
    </w:p>
    <w:p w14:paraId="0831A4A2" w14:textId="77777777" w:rsidR="00F25F5D" w:rsidRDefault="00000000">
      <w:pPr>
        <w:pStyle w:val="13"/>
        <w:widowControl/>
        <w:spacing w:before="0" w:after="0" w:line="440" w:lineRule="exact"/>
        <w:jc w:val="both"/>
        <w:rPr>
          <w:rStyle w:val="StrongEmphasis"/>
          <w:rFonts w:ascii="Times New Roman" w:eastAsia="仿宋" w:hAnsi="Times New Roman"/>
          <w:sz w:val="21"/>
          <w:szCs w:val="21"/>
        </w:rPr>
      </w:pPr>
      <w:r>
        <w:fldChar w:fldCharType="begin"/>
      </w:r>
      <w:r>
        <w:rPr>
          <w:rStyle w:val="StrongEmphasis"/>
          <w:rFonts w:ascii="Times New Roman" w:eastAsia="仿宋" w:hAnsi="Times New Roman"/>
          <w:sz w:val="21"/>
          <w:szCs w:val="21"/>
        </w:rPr>
        <w:instrText>= 8 \* ROMAN \* MERGEFORMAT</w:instrText>
      </w:r>
      <w:bookmarkStart w:id="9" w:name="OLE_LINK6"/>
      <w:r>
        <w:rPr>
          <w:rStyle w:val="StrongEmphasis"/>
          <w:rFonts w:ascii="Times New Roman" w:eastAsia="仿宋" w:hAnsi="Times New Roman"/>
          <w:sz w:val="21"/>
          <w:szCs w:val="21"/>
        </w:rPr>
        <w:fldChar w:fldCharType="separate"/>
      </w:r>
      <w:r>
        <w:rPr>
          <w:rStyle w:val="StrongEmphasis"/>
          <w:rFonts w:ascii="Times New Roman" w:eastAsia="仿宋" w:hAnsi="Times New Roman"/>
          <w:sz w:val="21"/>
          <w:szCs w:val="21"/>
        </w:rPr>
        <w:t>VIII</w:t>
      </w:r>
      <w:r>
        <w:rPr>
          <w:rStyle w:val="StrongEmphasis"/>
          <w:rFonts w:ascii="Times New Roman" w:eastAsia="仿宋" w:hAnsi="Times New Roman"/>
          <w:sz w:val="21"/>
          <w:szCs w:val="21"/>
        </w:rPr>
        <w:fldChar w:fldCharType="end"/>
      </w:r>
      <w:r>
        <w:rPr>
          <w:rStyle w:val="StrongEmphasis"/>
          <w:rFonts w:ascii="Times New Roman" w:eastAsia="仿宋" w:hAnsi="Times New Roman"/>
          <w:sz w:val="21"/>
          <w:szCs w:val="21"/>
        </w:rPr>
        <w:t>.</w:t>
      </w:r>
      <w:bookmarkEnd w:id="9"/>
      <w:r>
        <w:rPr>
          <w:rStyle w:val="StrongEmphasis"/>
          <w:rFonts w:ascii="Times New Roman" w:eastAsia="仿宋" w:hAnsi="Times New Roman"/>
          <w:sz w:val="21"/>
          <w:szCs w:val="21"/>
        </w:rPr>
        <w:t xml:space="preserve"> Contact information</w:t>
      </w:r>
    </w:p>
    <w:p w14:paraId="42C29BDE" w14:textId="77777777" w:rsidR="00F25F5D" w:rsidRDefault="00000000">
      <w:pPr>
        <w:pStyle w:val="a9"/>
        <w:tabs>
          <w:tab w:val="left" w:pos="1032"/>
        </w:tabs>
        <w:autoSpaceDE w:val="0"/>
        <w:spacing w:line="440" w:lineRule="exact"/>
        <w:ind w:firstLine="0"/>
        <w:rPr>
          <w:rFonts w:ascii="Times New Roman" w:eastAsia="仿宋" w:hAnsi="Times New Roman" w:cs="Times New Roman"/>
          <w:szCs w:val="21"/>
        </w:rPr>
      </w:pPr>
      <w:r>
        <w:rPr>
          <w:rFonts w:ascii="Times New Roman" w:eastAsia="仿宋" w:hAnsi="Times New Roman" w:cs="Times New Roman"/>
          <w:szCs w:val="21"/>
        </w:rPr>
        <w:lastRenderedPageBreak/>
        <w:t>International Students Admission Office</w:t>
      </w:r>
    </w:p>
    <w:p w14:paraId="0684C6ED" w14:textId="77777777" w:rsidR="00F25F5D" w:rsidRDefault="00000000">
      <w:pPr>
        <w:pStyle w:val="13"/>
        <w:widowControl/>
        <w:spacing w:before="0" w:after="0" w:line="440" w:lineRule="exact"/>
        <w:jc w:val="both"/>
        <w:rPr>
          <w:rFonts w:ascii="Times New Roman" w:eastAsia="仿宋" w:hAnsi="Times New Roman"/>
          <w:sz w:val="21"/>
          <w:szCs w:val="21"/>
        </w:rPr>
      </w:pPr>
      <w:r>
        <w:rPr>
          <w:rFonts w:ascii="Times New Roman" w:eastAsia="仿宋" w:hAnsi="Times New Roman"/>
          <w:sz w:val="21"/>
          <w:szCs w:val="21"/>
        </w:rPr>
        <w:t xml:space="preserve">Department of International Exchange and Cooperation </w:t>
      </w:r>
    </w:p>
    <w:p w14:paraId="5B052A7F" w14:textId="77777777" w:rsidR="00F25F5D" w:rsidRDefault="00000000">
      <w:pPr>
        <w:pStyle w:val="13"/>
        <w:widowControl/>
        <w:spacing w:before="0" w:after="0" w:line="440" w:lineRule="exact"/>
        <w:jc w:val="both"/>
        <w:rPr>
          <w:rFonts w:ascii="Times New Roman" w:eastAsia="仿宋" w:hAnsi="Times New Roman"/>
          <w:sz w:val="21"/>
          <w:szCs w:val="21"/>
        </w:rPr>
      </w:pPr>
      <w:r>
        <w:rPr>
          <w:rFonts w:ascii="Times New Roman" w:eastAsia="仿宋" w:hAnsi="Times New Roman"/>
          <w:sz w:val="21"/>
          <w:szCs w:val="21"/>
        </w:rPr>
        <w:t xml:space="preserve">Hunan Normal University </w:t>
      </w:r>
    </w:p>
    <w:p w14:paraId="70982A39" w14:textId="77777777" w:rsidR="00F25F5D" w:rsidRDefault="00000000">
      <w:pPr>
        <w:pStyle w:val="13"/>
        <w:widowControl/>
        <w:spacing w:before="0" w:after="0" w:line="440" w:lineRule="exact"/>
        <w:jc w:val="both"/>
        <w:rPr>
          <w:rFonts w:ascii="Times New Roman" w:eastAsia="仿宋" w:hAnsi="Times New Roman"/>
          <w:sz w:val="21"/>
          <w:szCs w:val="21"/>
        </w:rPr>
      </w:pPr>
      <w:r>
        <w:rPr>
          <w:rFonts w:ascii="Times New Roman" w:eastAsia="仿宋" w:hAnsi="Times New Roman"/>
          <w:sz w:val="21"/>
          <w:szCs w:val="21"/>
        </w:rPr>
        <w:t>Address: Mulan Building, 290 Lushan Road,Yuelu District, Changsha, Hunan Province, P.R China.</w:t>
      </w:r>
    </w:p>
    <w:p w14:paraId="4F418140" w14:textId="77777777" w:rsidR="00F25F5D" w:rsidRDefault="00000000">
      <w:pPr>
        <w:pStyle w:val="13"/>
        <w:widowControl/>
        <w:spacing w:before="0" w:after="0" w:line="440" w:lineRule="exact"/>
        <w:jc w:val="both"/>
        <w:rPr>
          <w:rFonts w:ascii="Times New Roman" w:eastAsia="仿宋" w:hAnsi="Times New Roman"/>
          <w:sz w:val="21"/>
          <w:szCs w:val="21"/>
        </w:rPr>
      </w:pPr>
      <w:r>
        <w:rPr>
          <w:rFonts w:ascii="Times New Roman" w:eastAsia="仿宋" w:hAnsi="Times New Roman"/>
          <w:sz w:val="21"/>
          <w:szCs w:val="21"/>
        </w:rPr>
        <w:t>Postal code: 410081</w:t>
      </w:r>
    </w:p>
    <w:p w14:paraId="1612E887" w14:textId="77777777" w:rsidR="00F25F5D" w:rsidRDefault="00000000">
      <w:pPr>
        <w:pStyle w:val="13"/>
        <w:widowControl/>
        <w:spacing w:before="0" w:after="0" w:line="440" w:lineRule="exact"/>
        <w:jc w:val="both"/>
        <w:rPr>
          <w:rFonts w:ascii="Times New Roman" w:eastAsia="仿宋" w:hAnsi="Times New Roman"/>
          <w:sz w:val="21"/>
          <w:szCs w:val="21"/>
        </w:rPr>
      </w:pPr>
      <w:r>
        <w:rPr>
          <w:rFonts w:ascii="Times New Roman" w:eastAsia="仿宋" w:hAnsi="Times New Roman"/>
          <w:sz w:val="21"/>
          <w:szCs w:val="21"/>
        </w:rPr>
        <w:t xml:space="preserve">Telephone: +86-731-88872992    Fax: +86-731-88872044    Email: </w:t>
      </w:r>
      <w:hyperlink r:id="rId12">
        <w:r>
          <w:rPr>
            <w:rStyle w:val="a8"/>
            <w:rFonts w:ascii="Times New Roman" w:eastAsia="仿宋" w:hAnsi="Times New Roman" w:hint="eastAsia"/>
            <w:color w:val="auto"/>
            <w:u w:val="none"/>
          </w:rPr>
          <w:t>admission</w:t>
        </w:r>
        <w:r>
          <w:rPr>
            <w:rStyle w:val="a8"/>
            <w:rFonts w:ascii="Times New Roman" w:eastAsia="仿宋" w:hAnsi="Times New Roman"/>
            <w:color w:val="auto"/>
            <w:sz w:val="21"/>
            <w:szCs w:val="21"/>
            <w:u w:val="none"/>
          </w:rPr>
          <w:t>@hunnu.edu.cn</w:t>
        </w:r>
      </w:hyperlink>
      <w:r>
        <w:rPr>
          <w:rFonts w:ascii="Times New Roman" w:eastAsia="仿宋" w:hAnsi="Times New Roman"/>
          <w:sz w:val="21"/>
          <w:szCs w:val="21"/>
        </w:rPr>
        <w:t xml:space="preserve"> </w:t>
      </w:r>
    </w:p>
    <w:p w14:paraId="017F9277" w14:textId="77777777" w:rsidR="00F25F5D" w:rsidRDefault="00000000">
      <w:pPr>
        <w:pStyle w:val="13"/>
        <w:widowControl/>
        <w:spacing w:before="0" w:after="0" w:line="440" w:lineRule="exact"/>
        <w:jc w:val="both"/>
        <w:rPr>
          <w:rFonts w:ascii="Times New Roman" w:eastAsia="仿宋" w:hAnsi="Times New Roman"/>
          <w:sz w:val="21"/>
          <w:szCs w:val="21"/>
        </w:rPr>
      </w:pPr>
      <w:r>
        <w:rPr>
          <w:rFonts w:ascii="Times New Roman" w:eastAsia="仿宋" w:hAnsi="Times New Roman"/>
          <w:sz w:val="21"/>
          <w:szCs w:val="21"/>
        </w:rPr>
        <w:t xml:space="preserve">Website: </w:t>
      </w:r>
      <w:hyperlink r:id="rId13" w:history="1">
        <w:r>
          <w:rPr>
            <w:rStyle w:val="a8"/>
            <w:rFonts w:ascii="Times New Roman" w:eastAsia="仿宋" w:hAnsi="Times New Roman"/>
            <w:color w:val="auto"/>
            <w:sz w:val="21"/>
            <w:szCs w:val="21"/>
          </w:rPr>
          <w:t>www.hunnu.edu.cn</w:t>
        </w:r>
      </w:hyperlink>
    </w:p>
    <w:p w14:paraId="533C594D" w14:textId="77777777" w:rsidR="00F25F5D" w:rsidRDefault="00F25F5D">
      <w:pPr>
        <w:pStyle w:val="a4"/>
        <w:spacing w:line="440" w:lineRule="exact"/>
        <w:ind w:left="0" w:firstLine="420"/>
        <w:rPr>
          <w:rFonts w:ascii="Times New Roman" w:eastAsia="宋体" w:hAnsi="Times New Roman" w:cs="Times New Roman"/>
          <w:spacing w:val="-4"/>
          <w:sz w:val="21"/>
          <w:szCs w:val="21"/>
        </w:rPr>
      </w:pPr>
    </w:p>
    <w:p w14:paraId="60945BC5" w14:textId="77777777" w:rsidR="00F25F5D" w:rsidRDefault="00F25F5D">
      <w:pPr>
        <w:pStyle w:val="a4"/>
        <w:spacing w:line="440" w:lineRule="exact"/>
        <w:ind w:left="0" w:firstLine="420"/>
        <w:rPr>
          <w:rFonts w:ascii="Times New Roman" w:eastAsia="宋体" w:hAnsi="Times New Roman" w:cs="Times New Roman"/>
          <w:spacing w:val="-4"/>
          <w:sz w:val="21"/>
          <w:szCs w:val="21"/>
        </w:rPr>
      </w:pPr>
    </w:p>
    <w:p w14:paraId="30D02C82" w14:textId="77777777" w:rsidR="00F25F5D" w:rsidRDefault="00F25F5D">
      <w:pPr>
        <w:pStyle w:val="a4"/>
        <w:spacing w:line="440" w:lineRule="exact"/>
        <w:ind w:left="0" w:firstLine="420"/>
        <w:rPr>
          <w:rFonts w:ascii="Times New Roman" w:eastAsia="宋体" w:hAnsi="Times New Roman" w:cs="Times New Roman"/>
          <w:spacing w:val="-4"/>
          <w:sz w:val="21"/>
          <w:szCs w:val="21"/>
        </w:rPr>
      </w:pPr>
    </w:p>
    <w:p w14:paraId="79D20D50" w14:textId="77777777" w:rsidR="00F25F5D" w:rsidRDefault="00F25F5D">
      <w:pPr>
        <w:pStyle w:val="a4"/>
        <w:spacing w:line="440" w:lineRule="exact"/>
        <w:ind w:left="0" w:firstLine="420"/>
        <w:rPr>
          <w:rFonts w:ascii="Times New Roman" w:eastAsia="宋体" w:hAnsi="Times New Roman" w:cs="Times New Roman"/>
          <w:spacing w:val="-4"/>
          <w:sz w:val="21"/>
          <w:szCs w:val="21"/>
        </w:rPr>
      </w:pPr>
    </w:p>
    <w:p w14:paraId="14A19486" w14:textId="77777777" w:rsidR="00F25F5D" w:rsidRDefault="00F25F5D">
      <w:pPr>
        <w:pStyle w:val="a4"/>
        <w:spacing w:line="440" w:lineRule="exact"/>
        <w:ind w:left="0" w:firstLine="420"/>
        <w:rPr>
          <w:rFonts w:ascii="Times New Roman" w:eastAsia="宋体" w:hAnsi="Times New Roman" w:cs="Times New Roman"/>
          <w:spacing w:val="-4"/>
          <w:sz w:val="21"/>
          <w:szCs w:val="21"/>
        </w:rPr>
      </w:pPr>
    </w:p>
    <w:p w14:paraId="4209093D" w14:textId="77777777" w:rsidR="00F25F5D" w:rsidRDefault="00F25F5D">
      <w:pPr>
        <w:pStyle w:val="a4"/>
        <w:spacing w:line="440" w:lineRule="exact"/>
        <w:ind w:left="0" w:firstLine="420"/>
        <w:rPr>
          <w:rFonts w:ascii="Times New Roman" w:eastAsia="宋体" w:hAnsi="Times New Roman" w:cs="Times New Roman"/>
          <w:spacing w:val="-4"/>
          <w:sz w:val="21"/>
          <w:szCs w:val="21"/>
        </w:rPr>
      </w:pPr>
    </w:p>
    <w:p w14:paraId="3FFE216D" w14:textId="77777777" w:rsidR="00F25F5D" w:rsidRDefault="00F25F5D">
      <w:pPr>
        <w:pStyle w:val="a4"/>
        <w:spacing w:line="440" w:lineRule="exact"/>
        <w:ind w:left="0" w:firstLine="420"/>
        <w:rPr>
          <w:rFonts w:ascii="Times New Roman" w:eastAsia="宋体" w:hAnsi="Times New Roman" w:cs="Times New Roman"/>
          <w:spacing w:val="-4"/>
          <w:sz w:val="21"/>
          <w:szCs w:val="21"/>
        </w:rPr>
      </w:pPr>
    </w:p>
    <w:p w14:paraId="18584D44" w14:textId="77777777" w:rsidR="00F25F5D" w:rsidRDefault="00F25F5D">
      <w:pPr>
        <w:pStyle w:val="a4"/>
        <w:spacing w:line="440" w:lineRule="exact"/>
        <w:ind w:left="0" w:firstLine="420"/>
        <w:rPr>
          <w:rFonts w:ascii="Times New Roman" w:eastAsia="宋体" w:hAnsi="Times New Roman" w:cs="Times New Roman"/>
          <w:spacing w:val="-4"/>
          <w:sz w:val="21"/>
          <w:szCs w:val="21"/>
        </w:rPr>
      </w:pPr>
    </w:p>
    <w:p w14:paraId="38CD087F" w14:textId="77777777" w:rsidR="00F25F5D" w:rsidRDefault="00F25F5D">
      <w:pPr>
        <w:pStyle w:val="a4"/>
        <w:spacing w:line="440" w:lineRule="exact"/>
        <w:ind w:left="0" w:firstLine="420"/>
        <w:rPr>
          <w:rFonts w:ascii="Times New Roman" w:eastAsia="宋体" w:hAnsi="Times New Roman" w:cs="Times New Roman"/>
          <w:spacing w:val="-4"/>
          <w:sz w:val="21"/>
          <w:szCs w:val="21"/>
        </w:rPr>
      </w:pPr>
    </w:p>
    <w:p w14:paraId="121A4412" w14:textId="77777777" w:rsidR="00F25F5D" w:rsidRDefault="00F25F5D">
      <w:pPr>
        <w:pStyle w:val="a4"/>
        <w:spacing w:line="440" w:lineRule="exact"/>
        <w:ind w:left="0" w:firstLine="420"/>
        <w:rPr>
          <w:rFonts w:ascii="Times New Roman" w:eastAsia="宋体" w:hAnsi="Times New Roman" w:cs="Times New Roman"/>
          <w:spacing w:val="-4"/>
          <w:sz w:val="21"/>
          <w:szCs w:val="21"/>
        </w:rPr>
      </w:pPr>
    </w:p>
    <w:p w14:paraId="39D19EDC" w14:textId="77777777" w:rsidR="00F25F5D" w:rsidRDefault="00F25F5D">
      <w:pPr>
        <w:pStyle w:val="a4"/>
        <w:spacing w:line="440" w:lineRule="exact"/>
        <w:ind w:left="0" w:firstLine="420"/>
        <w:rPr>
          <w:rFonts w:ascii="Times New Roman" w:eastAsia="宋体" w:hAnsi="Times New Roman" w:cs="Times New Roman"/>
          <w:spacing w:val="-4"/>
          <w:sz w:val="21"/>
          <w:szCs w:val="21"/>
        </w:rPr>
      </w:pPr>
    </w:p>
    <w:p w14:paraId="337B2A5E" w14:textId="77777777" w:rsidR="00F25F5D" w:rsidRDefault="00000000">
      <w:pPr>
        <w:pStyle w:val="Heading"/>
        <w:spacing w:before="0" w:line="440" w:lineRule="exact"/>
        <w:ind w:left="0"/>
        <w:jc w:val="left"/>
        <w:rPr>
          <w:rFonts w:ascii="Times New Roman" w:eastAsia="Microsoft YaHei UI" w:hAnsi="Times New Roman" w:cs="Times New Roman"/>
          <w:sz w:val="22"/>
          <w:szCs w:val="22"/>
        </w:rPr>
      </w:pPr>
      <w:r>
        <w:rPr>
          <w:rFonts w:ascii="Times New Roman" w:eastAsia="Microsoft YaHei UI" w:hAnsi="Times New Roman" w:cs="Times New Roman"/>
          <w:sz w:val="22"/>
          <w:szCs w:val="22"/>
        </w:rPr>
        <w:t>附件</w:t>
      </w:r>
      <w:r>
        <w:rPr>
          <w:rFonts w:ascii="Times New Roman" w:eastAsia="Microsoft YaHei UI" w:hAnsi="Times New Roman" w:cs="Times New Roman"/>
          <w:sz w:val="22"/>
          <w:szCs w:val="22"/>
        </w:rPr>
        <w:t>1</w:t>
      </w:r>
      <w:r>
        <w:rPr>
          <w:rFonts w:ascii="Times New Roman" w:eastAsia="Microsoft YaHei UI" w:hAnsi="Times New Roman" w:cs="Times New Roman"/>
          <w:sz w:val="22"/>
          <w:szCs w:val="22"/>
        </w:rPr>
        <w:t>：</w:t>
      </w:r>
      <w:r>
        <w:rPr>
          <w:rFonts w:ascii="Times New Roman" w:hAnsi="Times New Roman" w:cs="Times New Roman"/>
          <w:sz w:val="22"/>
          <w:szCs w:val="22"/>
        </w:rPr>
        <w:t>202</w:t>
      </w:r>
      <w:r>
        <w:rPr>
          <w:rFonts w:ascii="Times New Roman" w:hAnsi="Times New Roman" w:cs="Times New Roman" w:hint="eastAsia"/>
          <w:sz w:val="22"/>
          <w:szCs w:val="22"/>
        </w:rPr>
        <w:t>6</w:t>
      </w:r>
      <w:r>
        <w:rPr>
          <w:rFonts w:ascii="Times New Roman" w:hAnsi="Times New Roman" w:cs="Times New Roman"/>
          <w:sz w:val="22"/>
          <w:szCs w:val="22"/>
        </w:rPr>
        <w:t>-202</w:t>
      </w:r>
      <w:r>
        <w:rPr>
          <w:rFonts w:ascii="Times New Roman" w:hAnsi="Times New Roman" w:cs="Times New Roman" w:hint="eastAsia"/>
          <w:sz w:val="22"/>
          <w:szCs w:val="22"/>
        </w:rPr>
        <w:t>7</w:t>
      </w:r>
      <w:r>
        <w:rPr>
          <w:rFonts w:ascii="Times New Roman" w:eastAsia="Microsoft YaHei UI" w:hAnsi="Times New Roman" w:cs="Times New Roman"/>
          <w:sz w:val="22"/>
          <w:szCs w:val="22"/>
        </w:rPr>
        <w:t>学年硕士、博士研究生专业目录</w:t>
      </w:r>
    </w:p>
    <w:p w14:paraId="200EEDEC" w14:textId="77777777" w:rsidR="00F25F5D" w:rsidRDefault="00000000">
      <w:pPr>
        <w:pStyle w:val="Heading"/>
        <w:spacing w:before="0" w:line="440" w:lineRule="exact"/>
        <w:ind w:left="0"/>
        <w:jc w:val="left"/>
        <w:rPr>
          <w:rFonts w:ascii="Times New Roman" w:hAnsi="Times New Roman" w:cs="Times New Roman"/>
          <w:sz w:val="22"/>
          <w:szCs w:val="22"/>
        </w:rPr>
      </w:pPr>
      <w:r>
        <w:rPr>
          <w:rFonts w:ascii="Times New Roman" w:hAnsi="Times New Roman" w:cs="Times New Roman"/>
          <w:sz w:val="22"/>
          <w:szCs w:val="22"/>
        </w:rPr>
        <w:t>Appendix</w:t>
      </w:r>
      <w:r>
        <w:rPr>
          <w:rFonts w:ascii="Times New Roman" w:hAnsi="Times New Roman" w:cs="Times New Roman"/>
          <w:spacing w:val="38"/>
          <w:sz w:val="22"/>
          <w:szCs w:val="22"/>
        </w:rPr>
        <w:t xml:space="preserve"> Ⅰ</w:t>
      </w:r>
      <w:r>
        <w:rPr>
          <w:rFonts w:ascii="Times New Roman" w:hAnsi="Times New Roman" w:cs="Times New Roman"/>
          <w:sz w:val="22"/>
          <w:szCs w:val="22"/>
        </w:rPr>
        <w:t>.</w:t>
      </w:r>
      <w:r>
        <w:rPr>
          <w:rFonts w:ascii="Times New Roman" w:hAnsi="Times New Roman" w:cs="Times New Roman"/>
          <w:spacing w:val="-2"/>
          <w:sz w:val="22"/>
          <w:szCs w:val="22"/>
        </w:rPr>
        <w:t xml:space="preserve"> </w:t>
      </w:r>
      <w:r>
        <w:rPr>
          <w:rFonts w:ascii="Times New Roman" w:hAnsi="Times New Roman" w:cs="Times New Roman"/>
          <w:sz w:val="22"/>
          <w:szCs w:val="22"/>
        </w:rPr>
        <w:t>Graduate</w:t>
      </w:r>
      <w:r>
        <w:rPr>
          <w:rFonts w:ascii="Times New Roman" w:hAnsi="Times New Roman" w:cs="Times New Roman"/>
          <w:spacing w:val="-2"/>
          <w:sz w:val="22"/>
          <w:szCs w:val="22"/>
        </w:rPr>
        <w:t xml:space="preserve"> </w:t>
      </w:r>
      <w:r>
        <w:rPr>
          <w:rFonts w:ascii="Times New Roman" w:hAnsi="Times New Roman" w:cs="Times New Roman"/>
          <w:sz w:val="22"/>
          <w:szCs w:val="22"/>
        </w:rPr>
        <w:t>Programs</w:t>
      </w:r>
      <w:r>
        <w:rPr>
          <w:rFonts w:ascii="Times New Roman" w:hAnsi="Times New Roman" w:cs="Times New Roman"/>
          <w:spacing w:val="-1"/>
          <w:sz w:val="22"/>
          <w:szCs w:val="22"/>
        </w:rPr>
        <w:t xml:space="preserve"> </w:t>
      </w:r>
      <w:r>
        <w:rPr>
          <w:rFonts w:ascii="Times New Roman" w:hAnsi="Times New Roman" w:cs="Times New Roman"/>
          <w:sz w:val="22"/>
          <w:szCs w:val="22"/>
        </w:rPr>
        <w:t>202</w:t>
      </w:r>
      <w:r>
        <w:rPr>
          <w:rFonts w:ascii="Times New Roman" w:hAnsi="Times New Roman" w:cs="Times New Roman" w:hint="eastAsia"/>
          <w:sz w:val="22"/>
          <w:szCs w:val="22"/>
        </w:rPr>
        <w:t>6</w:t>
      </w:r>
      <w:r>
        <w:rPr>
          <w:rFonts w:ascii="Times New Roman" w:hAnsi="Times New Roman" w:cs="Times New Roman"/>
          <w:sz w:val="22"/>
          <w:szCs w:val="22"/>
        </w:rPr>
        <w:t>/202</w:t>
      </w:r>
      <w:r>
        <w:rPr>
          <w:rFonts w:ascii="Times New Roman" w:hAnsi="Times New Roman" w:cs="Times New Roman" w:hint="eastAsia"/>
          <w:sz w:val="22"/>
          <w:szCs w:val="22"/>
        </w:rPr>
        <w:t>7</w:t>
      </w:r>
    </w:p>
    <w:p w14:paraId="3865B45A" w14:textId="77777777" w:rsidR="00F25F5D" w:rsidRDefault="00F25F5D">
      <w:pPr>
        <w:pStyle w:val="a4"/>
        <w:spacing w:line="440" w:lineRule="exact"/>
        <w:ind w:left="0"/>
        <w:rPr>
          <w:rFonts w:ascii="Times New Roman" w:eastAsia="宋体" w:hAnsi="Times New Roman" w:cs="Times New Roman"/>
          <w:b/>
          <w:bCs/>
          <w:sz w:val="22"/>
          <w:szCs w:val="22"/>
          <w:lang w:eastAsia="zh-CN"/>
        </w:rPr>
      </w:pPr>
    </w:p>
    <w:tbl>
      <w:tblPr>
        <w:tblW w:w="0" w:type="auto"/>
        <w:tblInd w:w="2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4222"/>
        <w:gridCol w:w="4483"/>
      </w:tblGrid>
      <w:tr w:rsidR="00F25F5D" w14:paraId="78414F93" w14:textId="77777777">
        <w:trPr>
          <w:trHeight w:val="374"/>
        </w:trPr>
        <w:tc>
          <w:tcPr>
            <w:tcW w:w="8705" w:type="dxa"/>
            <w:gridSpan w:val="2"/>
          </w:tcPr>
          <w:p w14:paraId="17220A6A" w14:textId="77777777" w:rsidR="00F25F5D" w:rsidRDefault="00000000">
            <w:pPr>
              <w:pStyle w:val="TableParagraph"/>
              <w:tabs>
                <w:tab w:val="left" w:pos="4267"/>
              </w:tabs>
              <w:spacing w:before="25" w:line="328" w:lineRule="exact"/>
              <w:rPr>
                <w:b/>
                <w:sz w:val="20"/>
              </w:rPr>
            </w:pPr>
            <w:r>
              <w:rPr>
                <w:rFonts w:ascii="Microsoft YaHei UI" w:eastAsia="Microsoft YaHei UI" w:hAnsi="Microsoft YaHei UI" w:hint="eastAsia"/>
                <w:b/>
              </w:rPr>
              <w:t>硕士研究生专业目录（</w:t>
            </w:r>
            <w:r>
              <w:rPr>
                <w:b/>
              </w:rPr>
              <w:t>2-3</w:t>
            </w:r>
            <w:r>
              <w:rPr>
                <w:rFonts w:ascii="Microsoft YaHei UI" w:eastAsia="Microsoft YaHei UI" w:hAnsi="Microsoft YaHei UI" w:hint="eastAsia"/>
                <w:b/>
              </w:rPr>
              <w:t>学年）</w:t>
            </w:r>
            <w:r>
              <w:rPr>
                <w:rFonts w:ascii="Microsoft YaHei UI" w:eastAsia="Microsoft YaHei UI" w:hAnsi="Microsoft YaHei UI"/>
                <w:b/>
              </w:rPr>
              <w:tab/>
            </w:r>
            <w:r>
              <w:rPr>
                <w:b/>
              </w:rPr>
              <w:t>Master’s</w:t>
            </w:r>
            <w:r>
              <w:rPr>
                <w:b/>
                <w:spacing w:val="-3"/>
              </w:rPr>
              <w:t xml:space="preserve"> </w:t>
            </w:r>
            <w:r>
              <w:rPr>
                <w:b/>
              </w:rPr>
              <w:t>Degree</w:t>
            </w:r>
            <w:r>
              <w:rPr>
                <w:b/>
                <w:spacing w:val="-6"/>
              </w:rPr>
              <w:t xml:space="preserve"> </w:t>
            </w:r>
            <w:r>
              <w:rPr>
                <w:b/>
              </w:rPr>
              <w:t>Programs</w:t>
            </w:r>
            <w:r>
              <w:rPr>
                <w:b/>
                <w:spacing w:val="-2"/>
              </w:rPr>
              <w:t xml:space="preserve"> </w:t>
            </w:r>
            <w:r>
              <w:rPr>
                <w:b/>
              </w:rPr>
              <w:t>(2-3</w:t>
            </w:r>
            <w:r>
              <w:rPr>
                <w:b/>
                <w:spacing w:val="-5"/>
              </w:rPr>
              <w:t xml:space="preserve"> </w:t>
            </w:r>
            <w:r>
              <w:rPr>
                <w:b/>
              </w:rPr>
              <w:t>academic</w:t>
            </w:r>
            <w:r>
              <w:rPr>
                <w:b/>
                <w:spacing w:val="-4"/>
              </w:rPr>
              <w:t xml:space="preserve"> </w:t>
            </w:r>
            <w:r>
              <w:rPr>
                <w:b/>
              </w:rPr>
              <w:t>years)</w:t>
            </w:r>
          </w:p>
        </w:tc>
      </w:tr>
      <w:tr w:rsidR="00F25F5D" w14:paraId="03956040" w14:textId="77777777">
        <w:trPr>
          <w:trHeight w:val="374"/>
        </w:trPr>
        <w:tc>
          <w:tcPr>
            <w:tcW w:w="4222" w:type="dxa"/>
          </w:tcPr>
          <w:p w14:paraId="43521DB9" w14:textId="77777777" w:rsidR="00F25F5D" w:rsidRDefault="00000000">
            <w:pPr>
              <w:pStyle w:val="TableParagraph"/>
              <w:spacing w:before="25" w:line="329" w:lineRule="exact"/>
              <w:rPr>
                <w:rFonts w:ascii="Microsoft YaHei UI" w:eastAsia="Microsoft YaHei UI"/>
                <w:b/>
              </w:rPr>
            </w:pPr>
            <w:r>
              <w:rPr>
                <w:b/>
              </w:rPr>
              <w:t>001</w:t>
            </w:r>
            <w:r>
              <w:rPr>
                <w:b/>
                <w:spacing w:val="52"/>
              </w:rPr>
              <w:t xml:space="preserve"> </w:t>
            </w:r>
            <w:r>
              <w:rPr>
                <w:rFonts w:ascii="Microsoft YaHei UI" w:eastAsia="Microsoft YaHei UI" w:hint="eastAsia"/>
                <w:b/>
              </w:rPr>
              <w:t>法学院</w:t>
            </w:r>
          </w:p>
        </w:tc>
        <w:tc>
          <w:tcPr>
            <w:tcW w:w="4483" w:type="dxa"/>
          </w:tcPr>
          <w:p w14:paraId="69CD1317" w14:textId="77777777" w:rsidR="00F25F5D" w:rsidRDefault="00000000">
            <w:pPr>
              <w:pStyle w:val="TableParagraph"/>
              <w:spacing w:before="133"/>
              <w:rPr>
                <w:b/>
                <w:sz w:val="18"/>
              </w:rPr>
            </w:pPr>
            <w:r>
              <w:rPr>
                <w:b/>
                <w:sz w:val="18"/>
              </w:rPr>
              <w:t>001</w:t>
            </w:r>
            <w:r>
              <w:rPr>
                <w:b/>
                <w:spacing w:val="-4"/>
                <w:sz w:val="18"/>
              </w:rPr>
              <w:t xml:space="preserve"> </w:t>
            </w:r>
            <w:r>
              <w:rPr>
                <w:b/>
                <w:sz w:val="18"/>
              </w:rPr>
              <w:t>Law School</w:t>
            </w:r>
          </w:p>
        </w:tc>
      </w:tr>
      <w:tr w:rsidR="00F25F5D" w14:paraId="6CCE0E75" w14:textId="77777777">
        <w:trPr>
          <w:trHeight w:val="90"/>
        </w:trPr>
        <w:tc>
          <w:tcPr>
            <w:tcW w:w="4222" w:type="dxa"/>
          </w:tcPr>
          <w:p w14:paraId="0E5F5459" w14:textId="77777777" w:rsidR="00F25F5D" w:rsidRDefault="00000000">
            <w:pPr>
              <w:pStyle w:val="TableParagraph"/>
              <w:rPr>
                <w:rFonts w:ascii="宋体"/>
                <w:sz w:val="18"/>
              </w:rPr>
            </w:pPr>
            <w:r>
              <w:rPr>
                <w:sz w:val="18"/>
              </w:rPr>
              <w:t>030100</w:t>
            </w:r>
            <w:r>
              <w:rPr>
                <w:spacing w:val="41"/>
                <w:sz w:val="18"/>
              </w:rPr>
              <w:t xml:space="preserve"> </w:t>
            </w:r>
            <w:r>
              <w:rPr>
                <w:rFonts w:ascii="宋体" w:hint="eastAsia"/>
                <w:sz w:val="18"/>
              </w:rPr>
              <w:t>法学</w:t>
            </w:r>
          </w:p>
        </w:tc>
        <w:tc>
          <w:tcPr>
            <w:tcW w:w="4483" w:type="dxa"/>
          </w:tcPr>
          <w:p w14:paraId="15088F8D" w14:textId="77777777" w:rsidR="00F25F5D" w:rsidRDefault="00000000">
            <w:pPr>
              <w:pStyle w:val="TableParagraph"/>
              <w:spacing w:before="133"/>
              <w:rPr>
                <w:sz w:val="18"/>
              </w:rPr>
            </w:pPr>
            <w:r>
              <w:rPr>
                <w:sz w:val="18"/>
              </w:rPr>
              <w:t>030100</w:t>
            </w:r>
            <w:r>
              <w:rPr>
                <w:spacing w:val="-2"/>
                <w:sz w:val="18"/>
              </w:rPr>
              <w:t xml:space="preserve"> </w:t>
            </w:r>
            <w:r>
              <w:rPr>
                <w:sz w:val="18"/>
              </w:rPr>
              <w:t>Science</w:t>
            </w:r>
            <w:r>
              <w:rPr>
                <w:spacing w:val="-4"/>
                <w:sz w:val="18"/>
              </w:rPr>
              <w:t xml:space="preserve"> </w:t>
            </w:r>
            <w:r>
              <w:rPr>
                <w:sz w:val="18"/>
              </w:rPr>
              <w:t>of</w:t>
            </w:r>
            <w:r>
              <w:rPr>
                <w:spacing w:val="-3"/>
                <w:sz w:val="18"/>
              </w:rPr>
              <w:t xml:space="preserve"> </w:t>
            </w:r>
            <w:r>
              <w:rPr>
                <w:sz w:val="18"/>
              </w:rPr>
              <w:t>Law</w:t>
            </w:r>
          </w:p>
        </w:tc>
      </w:tr>
      <w:tr w:rsidR="00F25F5D" w14:paraId="4AED689E" w14:textId="77777777">
        <w:trPr>
          <w:trHeight w:val="374"/>
        </w:trPr>
        <w:tc>
          <w:tcPr>
            <w:tcW w:w="4222" w:type="dxa"/>
          </w:tcPr>
          <w:p w14:paraId="062CBF47" w14:textId="77777777" w:rsidR="00F25F5D" w:rsidRDefault="00000000">
            <w:pPr>
              <w:pStyle w:val="TableParagraph"/>
              <w:spacing w:before="111"/>
              <w:rPr>
                <w:rFonts w:ascii="宋体"/>
                <w:sz w:val="18"/>
              </w:rPr>
            </w:pPr>
            <w:r>
              <w:rPr>
                <w:sz w:val="18"/>
              </w:rPr>
              <w:t>035101</w:t>
            </w:r>
            <w:r>
              <w:rPr>
                <w:spacing w:val="41"/>
                <w:sz w:val="18"/>
              </w:rPr>
              <w:t xml:space="preserve"> </w:t>
            </w:r>
            <w:r>
              <w:rPr>
                <w:rFonts w:ascii="宋体" w:hint="eastAsia"/>
                <w:sz w:val="18"/>
              </w:rPr>
              <w:t>法律（非法学）（专业学位）</w:t>
            </w:r>
          </w:p>
        </w:tc>
        <w:tc>
          <w:tcPr>
            <w:tcW w:w="4483" w:type="dxa"/>
          </w:tcPr>
          <w:p w14:paraId="2B0BC66D" w14:textId="77777777" w:rsidR="00F25F5D" w:rsidRDefault="00000000">
            <w:pPr>
              <w:pStyle w:val="TableParagraph"/>
              <w:spacing w:before="132"/>
              <w:rPr>
                <w:sz w:val="18"/>
              </w:rPr>
            </w:pPr>
            <w:r>
              <w:rPr>
                <w:sz w:val="18"/>
              </w:rPr>
              <w:t>035101</w:t>
            </w:r>
            <w:r>
              <w:rPr>
                <w:spacing w:val="-4"/>
                <w:sz w:val="18"/>
              </w:rPr>
              <w:t xml:space="preserve"> </w:t>
            </w:r>
            <w:r>
              <w:rPr>
                <w:sz w:val="18"/>
              </w:rPr>
              <w:t>JM (</w:t>
            </w:r>
            <w:bookmarkStart w:id="10" w:name="OLE_LINK1"/>
            <w:r>
              <w:rPr>
                <w:sz w:val="18"/>
              </w:rPr>
              <w:t>non-law</w:t>
            </w:r>
            <w:bookmarkEnd w:id="10"/>
            <w:r>
              <w:rPr>
                <w:sz w:val="18"/>
              </w:rPr>
              <w:t>)</w:t>
            </w:r>
            <w:r>
              <w:rPr>
                <w:spacing w:val="-3"/>
                <w:sz w:val="18"/>
              </w:rPr>
              <w:t xml:space="preserve"> </w:t>
            </w:r>
            <w:r>
              <w:rPr>
                <w:sz w:val="18"/>
              </w:rPr>
              <w:t>(Professional</w:t>
            </w:r>
            <w:r>
              <w:rPr>
                <w:spacing w:val="-2"/>
                <w:sz w:val="18"/>
              </w:rPr>
              <w:t xml:space="preserve"> </w:t>
            </w:r>
            <w:r>
              <w:rPr>
                <w:sz w:val="18"/>
              </w:rPr>
              <w:t>Master’s</w:t>
            </w:r>
            <w:r>
              <w:rPr>
                <w:spacing w:val="-3"/>
                <w:sz w:val="18"/>
              </w:rPr>
              <w:t xml:space="preserve"> </w:t>
            </w:r>
            <w:r>
              <w:rPr>
                <w:sz w:val="18"/>
              </w:rPr>
              <w:t>Degree)</w:t>
            </w:r>
          </w:p>
        </w:tc>
      </w:tr>
      <w:tr w:rsidR="00F25F5D" w14:paraId="3D001494" w14:textId="77777777">
        <w:trPr>
          <w:trHeight w:val="374"/>
        </w:trPr>
        <w:tc>
          <w:tcPr>
            <w:tcW w:w="4222" w:type="dxa"/>
          </w:tcPr>
          <w:p w14:paraId="4F526C52" w14:textId="77777777" w:rsidR="00F25F5D" w:rsidRDefault="00000000">
            <w:pPr>
              <w:pStyle w:val="TableParagraph"/>
              <w:spacing w:before="111"/>
              <w:rPr>
                <w:sz w:val="18"/>
              </w:rPr>
            </w:pPr>
            <w:r>
              <w:rPr>
                <w:sz w:val="18"/>
              </w:rPr>
              <w:t>035102</w:t>
            </w:r>
            <w:r>
              <w:rPr>
                <w:spacing w:val="41"/>
                <w:sz w:val="18"/>
              </w:rPr>
              <w:t xml:space="preserve"> </w:t>
            </w:r>
            <w:r>
              <w:rPr>
                <w:rFonts w:ascii="宋体" w:hint="eastAsia"/>
                <w:sz w:val="18"/>
              </w:rPr>
              <w:t>法律（法学）（专业学位）</w:t>
            </w:r>
          </w:p>
        </w:tc>
        <w:tc>
          <w:tcPr>
            <w:tcW w:w="4483" w:type="dxa"/>
          </w:tcPr>
          <w:p w14:paraId="189FCDF0" w14:textId="77777777" w:rsidR="00F25F5D" w:rsidRDefault="00000000">
            <w:pPr>
              <w:pStyle w:val="TableParagraph"/>
              <w:spacing w:before="132"/>
              <w:rPr>
                <w:sz w:val="18"/>
              </w:rPr>
            </w:pPr>
            <w:r>
              <w:rPr>
                <w:sz w:val="18"/>
              </w:rPr>
              <w:t>035102</w:t>
            </w:r>
            <w:r>
              <w:rPr>
                <w:spacing w:val="-4"/>
                <w:sz w:val="18"/>
              </w:rPr>
              <w:t xml:space="preserve"> </w:t>
            </w:r>
            <w:r>
              <w:rPr>
                <w:sz w:val="18"/>
              </w:rPr>
              <w:t>JM (law)</w:t>
            </w:r>
            <w:r>
              <w:rPr>
                <w:spacing w:val="-3"/>
                <w:sz w:val="18"/>
              </w:rPr>
              <w:t xml:space="preserve"> </w:t>
            </w:r>
            <w:r>
              <w:rPr>
                <w:sz w:val="18"/>
              </w:rPr>
              <w:t>(Professional</w:t>
            </w:r>
            <w:r>
              <w:rPr>
                <w:spacing w:val="-2"/>
                <w:sz w:val="18"/>
              </w:rPr>
              <w:t xml:space="preserve"> </w:t>
            </w:r>
            <w:r>
              <w:rPr>
                <w:sz w:val="18"/>
              </w:rPr>
              <w:t>Master’s</w:t>
            </w:r>
            <w:r>
              <w:rPr>
                <w:spacing w:val="-3"/>
                <w:sz w:val="18"/>
              </w:rPr>
              <w:t xml:space="preserve"> </w:t>
            </w:r>
            <w:r>
              <w:rPr>
                <w:sz w:val="18"/>
              </w:rPr>
              <w:t>Degree)</w:t>
            </w:r>
          </w:p>
        </w:tc>
      </w:tr>
      <w:tr w:rsidR="00F25F5D" w14:paraId="56C6A75C" w14:textId="77777777">
        <w:trPr>
          <w:trHeight w:val="373"/>
        </w:trPr>
        <w:tc>
          <w:tcPr>
            <w:tcW w:w="4222" w:type="dxa"/>
          </w:tcPr>
          <w:p w14:paraId="67ED3C2F" w14:textId="77777777" w:rsidR="00F25F5D" w:rsidRDefault="00000000">
            <w:pPr>
              <w:pStyle w:val="TableParagraph"/>
              <w:spacing w:before="26" w:line="328" w:lineRule="exact"/>
              <w:rPr>
                <w:rFonts w:ascii="Microsoft YaHei UI" w:eastAsia="Microsoft YaHei UI"/>
                <w:b/>
              </w:rPr>
            </w:pPr>
            <w:r>
              <w:rPr>
                <w:b/>
              </w:rPr>
              <w:t>002</w:t>
            </w:r>
            <w:r>
              <w:rPr>
                <w:b/>
                <w:spacing w:val="52"/>
              </w:rPr>
              <w:t xml:space="preserve"> </w:t>
            </w:r>
            <w:r>
              <w:rPr>
                <w:rFonts w:ascii="Microsoft YaHei UI" w:eastAsia="Microsoft YaHei UI" w:hint="eastAsia"/>
                <w:b/>
              </w:rPr>
              <w:t>公共管理学院</w:t>
            </w:r>
          </w:p>
        </w:tc>
        <w:tc>
          <w:tcPr>
            <w:tcW w:w="4483" w:type="dxa"/>
          </w:tcPr>
          <w:p w14:paraId="064FE140" w14:textId="77777777" w:rsidR="00F25F5D" w:rsidRDefault="00000000">
            <w:pPr>
              <w:pStyle w:val="TableParagraph"/>
              <w:spacing w:before="134"/>
              <w:rPr>
                <w:b/>
                <w:sz w:val="18"/>
              </w:rPr>
            </w:pPr>
            <w:r>
              <w:rPr>
                <w:b/>
                <w:sz w:val="18"/>
              </w:rPr>
              <w:t>002</w:t>
            </w:r>
            <w:r>
              <w:rPr>
                <w:b/>
                <w:spacing w:val="-5"/>
                <w:sz w:val="18"/>
              </w:rPr>
              <w:t xml:space="preserve"> </w:t>
            </w:r>
            <w:r>
              <w:rPr>
                <w:b/>
                <w:sz w:val="18"/>
              </w:rPr>
              <w:t>School</w:t>
            </w:r>
            <w:r>
              <w:rPr>
                <w:b/>
                <w:spacing w:val="-4"/>
                <w:sz w:val="18"/>
              </w:rPr>
              <w:t xml:space="preserve"> </w:t>
            </w:r>
            <w:r>
              <w:rPr>
                <w:b/>
                <w:sz w:val="18"/>
              </w:rPr>
              <w:t>of</w:t>
            </w:r>
            <w:r>
              <w:rPr>
                <w:b/>
                <w:spacing w:val="-3"/>
                <w:sz w:val="18"/>
              </w:rPr>
              <w:t xml:space="preserve"> </w:t>
            </w:r>
            <w:r>
              <w:rPr>
                <w:b/>
                <w:sz w:val="18"/>
              </w:rPr>
              <w:t>Public</w:t>
            </w:r>
            <w:r>
              <w:rPr>
                <w:b/>
                <w:spacing w:val="-4"/>
                <w:sz w:val="18"/>
              </w:rPr>
              <w:t xml:space="preserve"> </w:t>
            </w:r>
            <w:r>
              <w:rPr>
                <w:b/>
                <w:sz w:val="18"/>
              </w:rPr>
              <w:t>Administration</w:t>
            </w:r>
          </w:p>
        </w:tc>
      </w:tr>
      <w:tr w:rsidR="00F25F5D" w14:paraId="36F6CCF9" w14:textId="77777777">
        <w:trPr>
          <w:trHeight w:val="374"/>
        </w:trPr>
        <w:tc>
          <w:tcPr>
            <w:tcW w:w="4222" w:type="dxa"/>
          </w:tcPr>
          <w:p w14:paraId="360BBF04" w14:textId="77777777" w:rsidR="00F25F5D" w:rsidRDefault="00000000">
            <w:pPr>
              <w:pStyle w:val="TableParagraph"/>
              <w:spacing w:before="110"/>
              <w:rPr>
                <w:rFonts w:ascii="宋体"/>
                <w:sz w:val="18"/>
              </w:rPr>
            </w:pPr>
            <w:r>
              <w:rPr>
                <w:sz w:val="18"/>
              </w:rPr>
              <w:t>010100</w:t>
            </w:r>
            <w:r>
              <w:rPr>
                <w:spacing w:val="41"/>
                <w:sz w:val="18"/>
              </w:rPr>
              <w:t xml:space="preserve"> </w:t>
            </w:r>
            <w:r>
              <w:rPr>
                <w:rFonts w:ascii="宋体" w:hint="eastAsia"/>
                <w:sz w:val="18"/>
              </w:rPr>
              <w:t>哲学</w:t>
            </w:r>
          </w:p>
        </w:tc>
        <w:tc>
          <w:tcPr>
            <w:tcW w:w="4483" w:type="dxa"/>
          </w:tcPr>
          <w:p w14:paraId="5A12B117" w14:textId="77777777" w:rsidR="00F25F5D" w:rsidRDefault="00000000">
            <w:pPr>
              <w:pStyle w:val="TableParagraph"/>
              <w:spacing w:before="134"/>
              <w:rPr>
                <w:sz w:val="18"/>
              </w:rPr>
            </w:pPr>
            <w:r>
              <w:rPr>
                <w:sz w:val="18"/>
              </w:rPr>
              <w:t>010100</w:t>
            </w:r>
            <w:r>
              <w:rPr>
                <w:spacing w:val="-4"/>
                <w:sz w:val="18"/>
              </w:rPr>
              <w:t xml:space="preserve"> </w:t>
            </w:r>
            <w:r>
              <w:rPr>
                <w:sz w:val="18"/>
              </w:rPr>
              <w:t>Philosophy</w:t>
            </w:r>
          </w:p>
        </w:tc>
      </w:tr>
      <w:tr w:rsidR="00F25F5D" w14:paraId="5C2BA5A5" w14:textId="77777777">
        <w:trPr>
          <w:trHeight w:val="374"/>
        </w:trPr>
        <w:tc>
          <w:tcPr>
            <w:tcW w:w="4222" w:type="dxa"/>
          </w:tcPr>
          <w:p w14:paraId="2A3FFE85" w14:textId="77777777" w:rsidR="00F25F5D" w:rsidRDefault="00000000">
            <w:pPr>
              <w:pStyle w:val="TableParagraph"/>
              <w:spacing w:before="112"/>
              <w:rPr>
                <w:rFonts w:ascii="宋体"/>
                <w:sz w:val="18"/>
              </w:rPr>
            </w:pPr>
            <w:r>
              <w:rPr>
                <w:sz w:val="18"/>
              </w:rPr>
              <w:t>030200</w:t>
            </w:r>
            <w:r>
              <w:rPr>
                <w:spacing w:val="41"/>
                <w:sz w:val="18"/>
              </w:rPr>
              <w:t xml:space="preserve"> </w:t>
            </w:r>
            <w:r>
              <w:rPr>
                <w:rFonts w:ascii="宋体" w:hint="eastAsia"/>
                <w:sz w:val="18"/>
              </w:rPr>
              <w:t>政治学</w:t>
            </w:r>
          </w:p>
        </w:tc>
        <w:tc>
          <w:tcPr>
            <w:tcW w:w="4483" w:type="dxa"/>
          </w:tcPr>
          <w:p w14:paraId="5C88C027" w14:textId="77777777" w:rsidR="00F25F5D" w:rsidRDefault="00000000">
            <w:pPr>
              <w:pStyle w:val="TableParagraph"/>
              <w:spacing w:before="134"/>
              <w:rPr>
                <w:sz w:val="18"/>
              </w:rPr>
            </w:pPr>
            <w:r>
              <w:rPr>
                <w:sz w:val="18"/>
              </w:rPr>
              <w:t>030200</w:t>
            </w:r>
            <w:r>
              <w:rPr>
                <w:spacing w:val="-4"/>
                <w:sz w:val="18"/>
              </w:rPr>
              <w:t xml:space="preserve"> </w:t>
            </w:r>
            <w:r>
              <w:rPr>
                <w:sz w:val="18"/>
              </w:rPr>
              <w:t>Political</w:t>
            </w:r>
            <w:r>
              <w:rPr>
                <w:spacing w:val="-4"/>
                <w:sz w:val="18"/>
              </w:rPr>
              <w:t xml:space="preserve"> </w:t>
            </w:r>
            <w:r>
              <w:rPr>
                <w:sz w:val="18"/>
              </w:rPr>
              <w:t>Science</w:t>
            </w:r>
          </w:p>
        </w:tc>
      </w:tr>
      <w:tr w:rsidR="00F25F5D" w14:paraId="54D40AC9" w14:textId="77777777">
        <w:trPr>
          <w:trHeight w:val="373"/>
        </w:trPr>
        <w:tc>
          <w:tcPr>
            <w:tcW w:w="4222" w:type="dxa"/>
          </w:tcPr>
          <w:p w14:paraId="171BC876" w14:textId="77777777" w:rsidR="00F25F5D" w:rsidRDefault="00000000">
            <w:pPr>
              <w:pStyle w:val="TableParagraph"/>
              <w:spacing w:before="112"/>
              <w:rPr>
                <w:rFonts w:ascii="宋体"/>
                <w:sz w:val="18"/>
              </w:rPr>
            </w:pPr>
            <w:r>
              <w:rPr>
                <w:sz w:val="18"/>
              </w:rPr>
              <w:t>030300</w:t>
            </w:r>
            <w:r>
              <w:rPr>
                <w:spacing w:val="41"/>
                <w:sz w:val="18"/>
              </w:rPr>
              <w:t xml:space="preserve"> </w:t>
            </w:r>
            <w:r>
              <w:rPr>
                <w:rFonts w:ascii="宋体" w:hint="eastAsia"/>
                <w:sz w:val="18"/>
              </w:rPr>
              <w:t>社会学</w:t>
            </w:r>
          </w:p>
        </w:tc>
        <w:tc>
          <w:tcPr>
            <w:tcW w:w="4483" w:type="dxa"/>
          </w:tcPr>
          <w:p w14:paraId="207BBE5B" w14:textId="77777777" w:rsidR="00F25F5D" w:rsidRDefault="00000000">
            <w:pPr>
              <w:pStyle w:val="TableParagraph"/>
              <w:spacing w:before="133"/>
              <w:rPr>
                <w:sz w:val="18"/>
              </w:rPr>
            </w:pPr>
            <w:r>
              <w:rPr>
                <w:sz w:val="18"/>
              </w:rPr>
              <w:t>030300</w:t>
            </w:r>
            <w:r>
              <w:rPr>
                <w:spacing w:val="-4"/>
                <w:sz w:val="18"/>
              </w:rPr>
              <w:t xml:space="preserve"> </w:t>
            </w:r>
            <w:r>
              <w:rPr>
                <w:sz w:val="18"/>
              </w:rPr>
              <w:t>Sociology</w:t>
            </w:r>
          </w:p>
        </w:tc>
      </w:tr>
      <w:tr w:rsidR="00F25F5D" w14:paraId="55BA1D7E" w14:textId="77777777">
        <w:trPr>
          <w:trHeight w:val="373"/>
        </w:trPr>
        <w:tc>
          <w:tcPr>
            <w:tcW w:w="4222" w:type="dxa"/>
          </w:tcPr>
          <w:p w14:paraId="56615309" w14:textId="77777777" w:rsidR="00F25F5D" w:rsidRDefault="00000000">
            <w:pPr>
              <w:pStyle w:val="TableParagraph"/>
              <w:rPr>
                <w:rFonts w:ascii="宋体"/>
                <w:sz w:val="18"/>
              </w:rPr>
            </w:pPr>
            <w:r>
              <w:rPr>
                <w:sz w:val="18"/>
              </w:rPr>
              <w:t>035200</w:t>
            </w:r>
            <w:r>
              <w:rPr>
                <w:spacing w:val="41"/>
                <w:sz w:val="18"/>
              </w:rPr>
              <w:t xml:space="preserve"> </w:t>
            </w:r>
            <w:r>
              <w:rPr>
                <w:rFonts w:ascii="宋体" w:hint="eastAsia"/>
                <w:sz w:val="18"/>
              </w:rPr>
              <w:t>社会工作（专业学位）</w:t>
            </w:r>
          </w:p>
        </w:tc>
        <w:tc>
          <w:tcPr>
            <w:tcW w:w="4483" w:type="dxa"/>
          </w:tcPr>
          <w:p w14:paraId="3A5E2D6B" w14:textId="77777777" w:rsidR="00F25F5D" w:rsidRDefault="00000000">
            <w:pPr>
              <w:pStyle w:val="TableParagraph"/>
              <w:spacing w:before="133"/>
              <w:rPr>
                <w:sz w:val="18"/>
              </w:rPr>
            </w:pPr>
            <w:r>
              <w:rPr>
                <w:sz w:val="18"/>
              </w:rPr>
              <w:t>035200</w:t>
            </w:r>
            <w:r>
              <w:rPr>
                <w:spacing w:val="-4"/>
                <w:sz w:val="18"/>
              </w:rPr>
              <w:t xml:space="preserve"> </w:t>
            </w:r>
            <w:r>
              <w:rPr>
                <w:sz w:val="18"/>
              </w:rPr>
              <w:t>Social</w:t>
            </w:r>
            <w:r>
              <w:rPr>
                <w:spacing w:val="-5"/>
                <w:sz w:val="18"/>
              </w:rPr>
              <w:t xml:space="preserve"> </w:t>
            </w:r>
            <w:r>
              <w:rPr>
                <w:sz w:val="18"/>
              </w:rPr>
              <w:t>Work</w:t>
            </w:r>
            <w:r>
              <w:rPr>
                <w:spacing w:val="-1"/>
                <w:sz w:val="18"/>
              </w:rPr>
              <w:t xml:space="preserve"> </w:t>
            </w:r>
            <w:r>
              <w:rPr>
                <w:sz w:val="18"/>
              </w:rPr>
              <w:t>(Professional</w:t>
            </w:r>
            <w:r>
              <w:rPr>
                <w:spacing w:val="-2"/>
                <w:sz w:val="18"/>
              </w:rPr>
              <w:t xml:space="preserve"> </w:t>
            </w:r>
            <w:r>
              <w:rPr>
                <w:sz w:val="18"/>
              </w:rPr>
              <w:t>Master’s</w:t>
            </w:r>
            <w:r>
              <w:rPr>
                <w:spacing w:val="-3"/>
                <w:sz w:val="18"/>
              </w:rPr>
              <w:t xml:space="preserve"> </w:t>
            </w:r>
            <w:r>
              <w:rPr>
                <w:sz w:val="18"/>
              </w:rPr>
              <w:t>Degree)</w:t>
            </w:r>
          </w:p>
        </w:tc>
      </w:tr>
      <w:tr w:rsidR="00F25F5D" w14:paraId="1CABF400" w14:textId="77777777">
        <w:trPr>
          <w:trHeight w:val="514"/>
        </w:trPr>
        <w:tc>
          <w:tcPr>
            <w:tcW w:w="4222" w:type="dxa"/>
          </w:tcPr>
          <w:p w14:paraId="1DDC4DFF" w14:textId="77777777" w:rsidR="00F25F5D" w:rsidRDefault="00F25F5D">
            <w:pPr>
              <w:pStyle w:val="TableParagraph"/>
              <w:spacing w:before="8"/>
              <w:ind w:left="0"/>
              <w:rPr>
                <w:b/>
                <w:sz w:val="15"/>
              </w:rPr>
            </w:pPr>
          </w:p>
          <w:p w14:paraId="5CD69580" w14:textId="77777777" w:rsidR="00F25F5D" w:rsidRDefault="00000000">
            <w:pPr>
              <w:pStyle w:val="TableParagraph"/>
              <w:spacing w:before="0"/>
              <w:rPr>
                <w:rFonts w:ascii="宋体"/>
                <w:sz w:val="18"/>
              </w:rPr>
            </w:pPr>
            <w:r>
              <w:rPr>
                <w:sz w:val="18"/>
              </w:rPr>
              <w:t>125200</w:t>
            </w:r>
            <w:r>
              <w:rPr>
                <w:spacing w:val="41"/>
                <w:sz w:val="18"/>
              </w:rPr>
              <w:t xml:space="preserve"> </w:t>
            </w:r>
            <w:r>
              <w:rPr>
                <w:rFonts w:ascii="宋体" w:hint="eastAsia"/>
                <w:sz w:val="18"/>
              </w:rPr>
              <w:t>公共管理（专业学位）</w:t>
            </w:r>
          </w:p>
        </w:tc>
        <w:tc>
          <w:tcPr>
            <w:tcW w:w="4483" w:type="dxa"/>
          </w:tcPr>
          <w:p w14:paraId="77C9291D" w14:textId="77777777" w:rsidR="00F25F5D" w:rsidRDefault="00000000">
            <w:pPr>
              <w:pStyle w:val="TableParagraph"/>
              <w:spacing w:before="82" w:line="206" w:lineRule="exact"/>
              <w:rPr>
                <w:sz w:val="18"/>
              </w:rPr>
            </w:pPr>
            <w:r>
              <w:rPr>
                <w:sz w:val="18"/>
              </w:rPr>
              <w:t>125200</w:t>
            </w:r>
            <w:r>
              <w:rPr>
                <w:spacing w:val="12"/>
                <w:sz w:val="18"/>
              </w:rPr>
              <w:t xml:space="preserve"> </w:t>
            </w:r>
            <w:r>
              <w:rPr>
                <w:sz w:val="18"/>
              </w:rPr>
              <w:t>Public</w:t>
            </w:r>
            <w:r>
              <w:rPr>
                <w:spacing w:val="15"/>
                <w:sz w:val="18"/>
              </w:rPr>
              <w:t xml:space="preserve"> </w:t>
            </w:r>
            <w:r>
              <w:rPr>
                <w:sz w:val="18"/>
              </w:rPr>
              <w:t>Administration</w:t>
            </w:r>
            <w:r>
              <w:rPr>
                <w:spacing w:val="15"/>
                <w:sz w:val="18"/>
              </w:rPr>
              <w:t xml:space="preserve"> </w:t>
            </w:r>
            <w:r>
              <w:rPr>
                <w:sz w:val="18"/>
              </w:rPr>
              <w:t>(Professional</w:t>
            </w:r>
            <w:r>
              <w:rPr>
                <w:spacing w:val="14"/>
                <w:sz w:val="18"/>
              </w:rPr>
              <w:t xml:space="preserve"> </w:t>
            </w:r>
            <w:r>
              <w:rPr>
                <w:sz w:val="18"/>
              </w:rPr>
              <w:t>Master’s</w:t>
            </w:r>
            <w:r>
              <w:rPr>
                <w:spacing w:val="-42"/>
                <w:sz w:val="18"/>
              </w:rPr>
              <w:t xml:space="preserve"> </w:t>
            </w:r>
            <w:r>
              <w:rPr>
                <w:sz w:val="18"/>
              </w:rPr>
              <w:t>Degree)</w:t>
            </w:r>
          </w:p>
        </w:tc>
      </w:tr>
      <w:tr w:rsidR="00F25F5D" w14:paraId="7F549D82" w14:textId="77777777">
        <w:trPr>
          <w:trHeight w:val="254"/>
        </w:trPr>
        <w:tc>
          <w:tcPr>
            <w:tcW w:w="4222" w:type="dxa"/>
          </w:tcPr>
          <w:p w14:paraId="01BD4F25" w14:textId="77777777" w:rsidR="00F25F5D" w:rsidRDefault="00000000">
            <w:pPr>
              <w:widowControl/>
              <w:jc w:val="left"/>
              <w:rPr>
                <w:sz w:val="18"/>
              </w:rPr>
            </w:pPr>
            <w:r>
              <w:rPr>
                <w:rFonts w:ascii="Times New Roman" w:hAnsi="Times New Roman" w:cs="Times New Roman"/>
                <w:b/>
                <w:bCs/>
                <w:color w:val="000000"/>
                <w:kern w:val="0"/>
                <w:sz w:val="20"/>
                <w:szCs w:val="20"/>
                <w:lang w:bidi="ar"/>
              </w:rPr>
              <w:t xml:space="preserve">015100 </w:t>
            </w:r>
            <w:r>
              <w:rPr>
                <w:rFonts w:ascii="Times New Roman" w:hAnsi="Times New Roman" w:cs="Times New Roman" w:hint="eastAsia"/>
                <w:b/>
                <w:bCs/>
                <w:color w:val="000000"/>
                <w:kern w:val="0"/>
                <w:sz w:val="20"/>
                <w:szCs w:val="20"/>
                <w:lang w:bidi="ar"/>
              </w:rPr>
              <w:t xml:space="preserve">   </w:t>
            </w:r>
            <w:r>
              <w:rPr>
                <w:rFonts w:ascii="Times New Roman" w:hAnsi="Times New Roman" w:cs="Times New Roman" w:hint="eastAsia"/>
                <w:b/>
                <w:bCs/>
                <w:color w:val="000000"/>
                <w:kern w:val="0"/>
                <w:sz w:val="20"/>
                <w:szCs w:val="20"/>
                <w:lang w:bidi="ar"/>
              </w:rPr>
              <w:t>应用伦理（专业学位）</w:t>
            </w:r>
          </w:p>
        </w:tc>
        <w:tc>
          <w:tcPr>
            <w:tcW w:w="4483" w:type="dxa"/>
          </w:tcPr>
          <w:p w14:paraId="36A50D6E" w14:textId="77777777" w:rsidR="00F25F5D" w:rsidRDefault="00000000">
            <w:pPr>
              <w:pStyle w:val="TableParagraph"/>
              <w:spacing w:before="82" w:line="206" w:lineRule="exact"/>
              <w:rPr>
                <w:sz w:val="18"/>
              </w:rPr>
            </w:pPr>
            <w:r>
              <w:rPr>
                <w:rFonts w:hint="eastAsia"/>
                <w:sz w:val="18"/>
              </w:rPr>
              <w:t>015100  Applied Ethics</w:t>
            </w:r>
            <w:r>
              <w:rPr>
                <w:spacing w:val="15"/>
                <w:sz w:val="18"/>
              </w:rPr>
              <w:t xml:space="preserve"> </w:t>
            </w:r>
            <w:r>
              <w:rPr>
                <w:sz w:val="18"/>
              </w:rPr>
              <w:t>(Professional</w:t>
            </w:r>
            <w:r>
              <w:rPr>
                <w:spacing w:val="14"/>
                <w:sz w:val="18"/>
              </w:rPr>
              <w:t xml:space="preserve"> </w:t>
            </w:r>
            <w:r>
              <w:rPr>
                <w:sz w:val="18"/>
              </w:rPr>
              <w:t>Master’s</w:t>
            </w:r>
            <w:r>
              <w:rPr>
                <w:spacing w:val="-42"/>
                <w:sz w:val="18"/>
              </w:rPr>
              <w:t xml:space="preserve"> </w:t>
            </w:r>
            <w:r>
              <w:rPr>
                <w:sz w:val="18"/>
              </w:rPr>
              <w:t>Degree)</w:t>
            </w:r>
          </w:p>
        </w:tc>
      </w:tr>
      <w:tr w:rsidR="00F25F5D" w14:paraId="2A4A94B0" w14:textId="77777777">
        <w:trPr>
          <w:trHeight w:val="374"/>
        </w:trPr>
        <w:tc>
          <w:tcPr>
            <w:tcW w:w="4222" w:type="dxa"/>
          </w:tcPr>
          <w:p w14:paraId="38FF408E" w14:textId="77777777" w:rsidR="00F25F5D" w:rsidRDefault="00000000">
            <w:pPr>
              <w:pStyle w:val="TableParagraph"/>
              <w:spacing w:before="25" w:line="328" w:lineRule="exact"/>
              <w:rPr>
                <w:rFonts w:ascii="Microsoft YaHei UI" w:eastAsia="Microsoft YaHei UI"/>
                <w:b/>
              </w:rPr>
            </w:pPr>
            <w:r>
              <w:rPr>
                <w:b/>
              </w:rPr>
              <w:t>003</w:t>
            </w:r>
            <w:r>
              <w:rPr>
                <w:b/>
                <w:spacing w:val="52"/>
              </w:rPr>
              <w:t xml:space="preserve"> </w:t>
            </w:r>
            <w:r>
              <w:rPr>
                <w:rFonts w:ascii="Microsoft YaHei UI" w:eastAsia="Microsoft YaHei UI" w:hint="eastAsia"/>
                <w:b/>
              </w:rPr>
              <w:t>商学院</w:t>
            </w:r>
          </w:p>
        </w:tc>
        <w:tc>
          <w:tcPr>
            <w:tcW w:w="4483" w:type="dxa"/>
          </w:tcPr>
          <w:p w14:paraId="5F07053A" w14:textId="77777777" w:rsidR="00F25F5D" w:rsidRDefault="00000000">
            <w:pPr>
              <w:pStyle w:val="TableParagraph"/>
              <w:spacing w:before="134"/>
              <w:rPr>
                <w:b/>
                <w:sz w:val="18"/>
              </w:rPr>
            </w:pPr>
            <w:r>
              <w:rPr>
                <w:b/>
                <w:sz w:val="18"/>
              </w:rPr>
              <w:t>003</w:t>
            </w:r>
            <w:r>
              <w:rPr>
                <w:b/>
                <w:spacing w:val="-4"/>
                <w:sz w:val="18"/>
              </w:rPr>
              <w:t xml:space="preserve"> </w:t>
            </w:r>
            <w:r>
              <w:rPr>
                <w:b/>
                <w:sz w:val="18"/>
              </w:rPr>
              <w:t>Business</w:t>
            </w:r>
            <w:r>
              <w:rPr>
                <w:b/>
                <w:spacing w:val="-1"/>
                <w:sz w:val="18"/>
              </w:rPr>
              <w:t xml:space="preserve"> </w:t>
            </w:r>
            <w:r>
              <w:rPr>
                <w:b/>
                <w:sz w:val="18"/>
              </w:rPr>
              <w:t>School</w:t>
            </w:r>
          </w:p>
        </w:tc>
      </w:tr>
      <w:tr w:rsidR="00F25F5D" w14:paraId="599A7C22" w14:textId="77777777">
        <w:trPr>
          <w:trHeight w:val="373"/>
        </w:trPr>
        <w:tc>
          <w:tcPr>
            <w:tcW w:w="4222" w:type="dxa"/>
          </w:tcPr>
          <w:p w14:paraId="0A173E68" w14:textId="77777777" w:rsidR="00F25F5D" w:rsidRDefault="00000000">
            <w:pPr>
              <w:pStyle w:val="TableParagraph"/>
              <w:rPr>
                <w:rFonts w:ascii="宋体"/>
                <w:sz w:val="18"/>
              </w:rPr>
            </w:pPr>
            <w:r>
              <w:rPr>
                <w:sz w:val="18"/>
              </w:rPr>
              <w:lastRenderedPageBreak/>
              <w:t>020100</w:t>
            </w:r>
            <w:r>
              <w:rPr>
                <w:spacing w:val="41"/>
                <w:sz w:val="18"/>
              </w:rPr>
              <w:t xml:space="preserve"> </w:t>
            </w:r>
            <w:r>
              <w:rPr>
                <w:rFonts w:ascii="宋体" w:hint="eastAsia"/>
                <w:sz w:val="18"/>
              </w:rPr>
              <w:t>理论经济学</w:t>
            </w:r>
          </w:p>
        </w:tc>
        <w:tc>
          <w:tcPr>
            <w:tcW w:w="4483" w:type="dxa"/>
          </w:tcPr>
          <w:p w14:paraId="2259EFCE" w14:textId="77777777" w:rsidR="00F25F5D" w:rsidRDefault="00000000">
            <w:pPr>
              <w:pStyle w:val="TableParagraph"/>
              <w:spacing w:before="131"/>
              <w:rPr>
                <w:sz w:val="18"/>
              </w:rPr>
            </w:pPr>
            <w:r>
              <w:rPr>
                <w:sz w:val="18"/>
              </w:rPr>
              <w:t>020100</w:t>
            </w:r>
            <w:r>
              <w:rPr>
                <w:spacing w:val="-5"/>
                <w:sz w:val="18"/>
              </w:rPr>
              <w:t xml:space="preserve"> </w:t>
            </w:r>
            <w:r>
              <w:rPr>
                <w:sz w:val="18"/>
              </w:rPr>
              <w:t>Theoretical</w:t>
            </w:r>
            <w:r>
              <w:rPr>
                <w:spacing w:val="-2"/>
                <w:sz w:val="18"/>
              </w:rPr>
              <w:t xml:space="preserve"> </w:t>
            </w:r>
            <w:r>
              <w:rPr>
                <w:sz w:val="18"/>
              </w:rPr>
              <w:t>Economics</w:t>
            </w:r>
          </w:p>
        </w:tc>
      </w:tr>
      <w:tr w:rsidR="00F25F5D" w14:paraId="672F3939" w14:textId="77777777">
        <w:trPr>
          <w:trHeight w:val="373"/>
        </w:trPr>
        <w:tc>
          <w:tcPr>
            <w:tcW w:w="4222" w:type="dxa"/>
          </w:tcPr>
          <w:p w14:paraId="7BE23F79" w14:textId="77777777" w:rsidR="00F25F5D" w:rsidRDefault="00000000">
            <w:pPr>
              <w:pStyle w:val="TableParagraph"/>
              <w:rPr>
                <w:rFonts w:ascii="宋体"/>
                <w:sz w:val="18"/>
              </w:rPr>
            </w:pPr>
            <w:r>
              <w:rPr>
                <w:sz w:val="18"/>
              </w:rPr>
              <w:t>020200</w:t>
            </w:r>
            <w:r>
              <w:rPr>
                <w:spacing w:val="41"/>
                <w:sz w:val="18"/>
              </w:rPr>
              <w:t xml:space="preserve"> </w:t>
            </w:r>
            <w:r>
              <w:rPr>
                <w:rFonts w:ascii="宋体" w:hint="eastAsia"/>
                <w:sz w:val="18"/>
              </w:rPr>
              <w:t>应用经济学</w:t>
            </w:r>
          </w:p>
        </w:tc>
        <w:tc>
          <w:tcPr>
            <w:tcW w:w="4483" w:type="dxa"/>
          </w:tcPr>
          <w:p w14:paraId="34F621F0" w14:textId="77777777" w:rsidR="00F25F5D" w:rsidRDefault="00000000">
            <w:pPr>
              <w:pStyle w:val="TableParagraph"/>
              <w:spacing w:before="133"/>
              <w:rPr>
                <w:sz w:val="18"/>
              </w:rPr>
            </w:pPr>
            <w:r>
              <w:rPr>
                <w:sz w:val="18"/>
              </w:rPr>
              <w:t>020200</w:t>
            </w:r>
            <w:r>
              <w:rPr>
                <w:spacing w:val="-4"/>
                <w:sz w:val="18"/>
              </w:rPr>
              <w:t xml:space="preserve"> </w:t>
            </w:r>
            <w:r>
              <w:rPr>
                <w:sz w:val="18"/>
              </w:rPr>
              <w:t>Applied</w:t>
            </w:r>
            <w:r>
              <w:rPr>
                <w:spacing w:val="-4"/>
                <w:sz w:val="18"/>
              </w:rPr>
              <w:t xml:space="preserve"> </w:t>
            </w:r>
            <w:r>
              <w:rPr>
                <w:sz w:val="18"/>
              </w:rPr>
              <w:t>Economics</w:t>
            </w:r>
          </w:p>
        </w:tc>
      </w:tr>
      <w:tr w:rsidR="00F25F5D" w14:paraId="7FAD702C" w14:textId="77777777">
        <w:trPr>
          <w:trHeight w:val="373"/>
        </w:trPr>
        <w:tc>
          <w:tcPr>
            <w:tcW w:w="4222" w:type="dxa"/>
          </w:tcPr>
          <w:p w14:paraId="73D69DD8" w14:textId="77777777" w:rsidR="00F25F5D" w:rsidRDefault="00000000">
            <w:pPr>
              <w:pStyle w:val="TableParagraph"/>
              <w:spacing w:before="111"/>
              <w:rPr>
                <w:rFonts w:ascii="宋体"/>
                <w:sz w:val="18"/>
              </w:rPr>
            </w:pPr>
            <w:r>
              <w:rPr>
                <w:sz w:val="18"/>
              </w:rPr>
              <w:t>120200</w:t>
            </w:r>
            <w:r>
              <w:rPr>
                <w:spacing w:val="41"/>
                <w:sz w:val="18"/>
              </w:rPr>
              <w:t xml:space="preserve"> </w:t>
            </w:r>
            <w:r>
              <w:rPr>
                <w:rFonts w:ascii="宋体" w:hint="eastAsia"/>
                <w:sz w:val="18"/>
              </w:rPr>
              <w:t>工商管理</w:t>
            </w:r>
          </w:p>
        </w:tc>
        <w:tc>
          <w:tcPr>
            <w:tcW w:w="4483" w:type="dxa"/>
          </w:tcPr>
          <w:p w14:paraId="077B320A" w14:textId="77777777" w:rsidR="00F25F5D" w:rsidRDefault="00000000">
            <w:pPr>
              <w:pStyle w:val="TableParagraph"/>
              <w:spacing w:before="132"/>
              <w:rPr>
                <w:sz w:val="18"/>
              </w:rPr>
            </w:pPr>
            <w:r>
              <w:rPr>
                <w:sz w:val="18"/>
              </w:rPr>
              <w:t>120200</w:t>
            </w:r>
            <w:r>
              <w:rPr>
                <w:spacing w:val="-4"/>
                <w:sz w:val="18"/>
              </w:rPr>
              <w:t xml:space="preserve"> </w:t>
            </w:r>
            <w:r>
              <w:rPr>
                <w:sz w:val="18"/>
              </w:rPr>
              <w:t>Business</w:t>
            </w:r>
            <w:r>
              <w:rPr>
                <w:spacing w:val="-3"/>
                <w:sz w:val="18"/>
              </w:rPr>
              <w:t xml:space="preserve"> </w:t>
            </w:r>
            <w:r>
              <w:rPr>
                <w:sz w:val="18"/>
              </w:rPr>
              <w:t>Administration</w:t>
            </w:r>
          </w:p>
        </w:tc>
      </w:tr>
      <w:tr w:rsidR="00F25F5D" w14:paraId="328F0050" w14:textId="77777777">
        <w:trPr>
          <w:trHeight w:val="373"/>
        </w:trPr>
        <w:tc>
          <w:tcPr>
            <w:tcW w:w="4222" w:type="dxa"/>
          </w:tcPr>
          <w:p w14:paraId="46632865" w14:textId="77777777" w:rsidR="00F25F5D" w:rsidRDefault="00000000">
            <w:pPr>
              <w:pStyle w:val="TableParagraph"/>
              <w:spacing w:before="111"/>
              <w:rPr>
                <w:sz w:val="18"/>
              </w:rPr>
            </w:pPr>
            <w:r>
              <w:rPr>
                <w:rFonts w:hint="eastAsia"/>
                <w:sz w:val="18"/>
              </w:rPr>
              <w:t xml:space="preserve">025100 </w:t>
            </w:r>
            <w:r>
              <w:rPr>
                <w:rFonts w:hint="eastAsia"/>
                <w:sz w:val="18"/>
              </w:rPr>
              <w:t>金融（专业学位）</w:t>
            </w:r>
          </w:p>
        </w:tc>
        <w:tc>
          <w:tcPr>
            <w:tcW w:w="4483" w:type="dxa"/>
          </w:tcPr>
          <w:p w14:paraId="42A19EB6" w14:textId="77777777" w:rsidR="00F25F5D" w:rsidRDefault="00000000">
            <w:pPr>
              <w:pStyle w:val="TableParagraph"/>
              <w:spacing w:before="132"/>
              <w:rPr>
                <w:sz w:val="18"/>
              </w:rPr>
            </w:pPr>
            <w:r>
              <w:rPr>
                <w:rFonts w:hint="eastAsia"/>
                <w:sz w:val="18"/>
              </w:rPr>
              <w:t>025100 Finance</w:t>
            </w:r>
            <w:r>
              <w:rPr>
                <w:rFonts w:hint="eastAsia"/>
                <w:sz w:val="18"/>
              </w:rPr>
              <w:t>（</w:t>
            </w:r>
            <w:r>
              <w:rPr>
                <w:sz w:val="18"/>
              </w:rPr>
              <w:t>Professional</w:t>
            </w:r>
            <w:r>
              <w:rPr>
                <w:spacing w:val="-2"/>
                <w:sz w:val="18"/>
              </w:rPr>
              <w:t xml:space="preserve"> </w:t>
            </w:r>
            <w:r>
              <w:rPr>
                <w:sz w:val="18"/>
              </w:rPr>
              <w:t>Master’s</w:t>
            </w:r>
            <w:r>
              <w:rPr>
                <w:spacing w:val="-3"/>
                <w:sz w:val="18"/>
              </w:rPr>
              <w:t xml:space="preserve"> </w:t>
            </w:r>
            <w:r>
              <w:rPr>
                <w:sz w:val="18"/>
              </w:rPr>
              <w:t>Degree</w:t>
            </w:r>
            <w:r>
              <w:rPr>
                <w:rFonts w:hint="eastAsia"/>
                <w:sz w:val="18"/>
              </w:rPr>
              <w:t>）</w:t>
            </w:r>
          </w:p>
        </w:tc>
      </w:tr>
      <w:tr w:rsidR="00F25F5D" w14:paraId="66B54C8C" w14:textId="77777777">
        <w:trPr>
          <w:trHeight w:val="373"/>
        </w:trPr>
        <w:tc>
          <w:tcPr>
            <w:tcW w:w="4222" w:type="dxa"/>
          </w:tcPr>
          <w:p w14:paraId="2371881D" w14:textId="77777777" w:rsidR="00F25F5D" w:rsidRDefault="00000000">
            <w:pPr>
              <w:pStyle w:val="TableParagraph"/>
              <w:spacing w:before="111"/>
              <w:rPr>
                <w:sz w:val="18"/>
              </w:rPr>
            </w:pPr>
            <w:r>
              <w:rPr>
                <w:rFonts w:hint="eastAsia"/>
                <w:sz w:val="18"/>
              </w:rPr>
              <w:t xml:space="preserve">125100 </w:t>
            </w:r>
            <w:r>
              <w:rPr>
                <w:rFonts w:hint="eastAsia"/>
                <w:sz w:val="18"/>
              </w:rPr>
              <w:t>工商管理（专业学位）</w:t>
            </w:r>
          </w:p>
        </w:tc>
        <w:tc>
          <w:tcPr>
            <w:tcW w:w="4483" w:type="dxa"/>
          </w:tcPr>
          <w:p w14:paraId="2CFD0226" w14:textId="77777777" w:rsidR="00F25F5D" w:rsidRDefault="00000000">
            <w:pPr>
              <w:pStyle w:val="TableParagraph"/>
              <w:spacing w:before="132"/>
              <w:rPr>
                <w:b/>
                <w:sz w:val="18"/>
              </w:rPr>
            </w:pPr>
            <w:r>
              <w:rPr>
                <w:rFonts w:hint="eastAsia"/>
                <w:sz w:val="18"/>
              </w:rPr>
              <w:t>125100 Business Administration</w:t>
            </w:r>
            <w:r>
              <w:rPr>
                <w:rFonts w:hint="eastAsia"/>
                <w:sz w:val="18"/>
              </w:rPr>
              <w:t>（</w:t>
            </w:r>
            <w:r>
              <w:rPr>
                <w:sz w:val="18"/>
              </w:rPr>
              <w:t>Professional</w:t>
            </w:r>
            <w:r>
              <w:rPr>
                <w:spacing w:val="-2"/>
                <w:sz w:val="18"/>
              </w:rPr>
              <w:t xml:space="preserve"> </w:t>
            </w:r>
            <w:r>
              <w:rPr>
                <w:sz w:val="18"/>
              </w:rPr>
              <w:t>Master’s</w:t>
            </w:r>
            <w:r>
              <w:rPr>
                <w:spacing w:val="-3"/>
                <w:sz w:val="18"/>
              </w:rPr>
              <w:t xml:space="preserve"> </w:t>
            </w:r>
            <w:r>
              <w:rPr>
                <w:sz w:val="18"/>
              </w:rPr>
              <w:t>Degre</w:t>
            </w:r>
            <w:r>
              <w:rPr>
                <w:rFonts w:hint="eastAsia"/>
                <w:sz w:val="18"/>
              </w:rPr>
              <w:t>e</w:t>
            </w:r>
            <w:r>
              <w:rPr>
                <w:rFonts w:hint="eastAsia"/>
                <w:sz w:val="18"/>
              </w:rPr>
              <w:t>）</w:t>
            </w:r>
          </w:p>
        </w:tc>
      </w:tr>
      <w:tr w:rsidR="00F25F5D" w14:paraId="3718CC7A" w14:textId="77777777">
        <w:trPr>
          <w:trHeight w:val="373"/>
        </w:trPr>
        <w:tc>
          <w:tcPr>
            <w:tcW w:w="4222" w:type="dxa"/>
          </w:tcPr>
          <w:p w14:paraId="13796DBE" w14:textId="77777777" w:rsidR="00F25F5D" w:rsidRDefault="00000000">
            <w:pPr>
              <w:pStyle w:val="TableParagraph"/>
              <w:spacing w:before="111"/>
              <w:rPr>
                <w:sz w:val="18"/>
              </w:rPr>
            </w:pPr>
            <w:r>
              <w:rPr>
                <w:rFonts w:hint="eastAsia"/>
                <w:sz w:val="18"/>
              </w:rPr>
              <w:t xml:space="preserve">125300 </w:t>
            </w:r>
            <w:r>
              <w:rPr>
                <w:rFonts w:hint="eastAsia"/>
                <w:sz w:val="18"/>
              </w:rPr>
              <w:t>会计（专业学位）</w:t>
            </w:r>
          </w:p>
        </w:tc>
        <w:tc>
          <w:tcPr>
            <w:tcW w:w="4483" w:type="dxa"/>
          </w:tcPr>
          <w:p w14:paraId="4D457AE9" w14:textId="77777777" w:rsidR="00F25F5D" w:rsidRDefault="00000000">
            <w:pPr>
              <w:pStyle w:val="TableParagraph"/>
              <w:spacing w:before="132"/>
              <w:rPr>
                <w:b/>
                <w:sz w:val="18"/>
              </w:rPr>
            </w:pPr>
            <w:r>
              <w:rPr>
                <w:rFonts w:hint="eastAsia"/>
                <w:sz w:val="18"/>
              </w:rPr>
              <w:t>125300 Account</w:t>
            </w:r>
            <w:r>
              <w:rPr>
                <w:sz w:val="18"/>
              </w:rPr>
              <w:t>ing</w:t>
            </w:r>
            <w:r>
              <w:rPr>
                <w:rFonts w:hint="eastAsia"/>
                <w:sz w:val="18"/>
              </w:rPr>
              <w:t>（</w:t>
            </w:r>
            <w:r>
              <w:rPr>
                <w:sz w:val="18"/>
              </w:rPr>
              <w:t>Professional</w:t>
            </w:r>
            <w:r>
              <w:rPr>
                <w:spacing w:val="-2"/>
                <w:sz w:val="18"/>
              </w:rPr>
              <w:t xml:space="preserve"> </w:t>
            </w:r>
            <w:r>
              <w:rPr>
                <w:sz w:val="18"/>
              </w:rPr>
              <w:t>Master’s</w:t>
            </w:r>
            <w:r>
              <w:rPr>
                <w:spacing w:val="-3"/>
                <w:sz w:val="18"/>
              </w:rPr>
              <w:t xml:space="preserve"> </w:t>
            </w:r>
            <w:r>
              <w:rPr>
                <w:sz w:val="18"/>
              </w:rPr>
              <w:t>Degre</w:t>
            </w:r>
            <w:r>
              <w:rPr>
                <w:rFonts w:hint="eastAsia"/>
                <w:sz w:val="18"/>
              </w:rPr>
              <w:t>e</w:t>
            </w:r>
            <w:r>
              <w:rPr>
                <w:rFonts w:hint="eastAsia"/>
                <w:sz w:val="18"/>
              </w:rPr>
              <w:t>）</w:t>
            </w:r>
          </w:p>
        </w:tc>
      </w:tr>
      <w:tr w:rsidR="00F25F5D" w14:paraId="0914AD85" w14:textId="77777777">
        <w:trPr>
          <w:trHeight w:val="373"/>
        </w:trPr>
        <w:tc>
          <w:tcPr>
            <w:tcW w:w="4222" w:type="dxa"/>
          </w:tcPr>
          <w:p w14:paraId="1D275A17" w14:textId="77777777" w:rsidR="00F25F5D" w:rsidRDefault="00000000">
            <w:pPr>
              <w:pStyle w:val="TableParagraph"/>
              <w:spacing w:before="24" w:line="330" w:lineRule="exact"/>
              <w:rPr>
                <w:rFonts w:ascii="Microsoft YaHei UI" w:eastAsia="Microsoft YaHei UI"/>
                <w:b/>
              </w:rPr>
            </w:pPr>
            <w:r>
              <w:rPr>
                <w:b/>
              </w:rPr>
              <w:t>004</w:t>
            </w:r>
            <w:r>
              <w:rPr>
                <w:b/>
                <w:spacing w:val="52"/>
              </w:rPr>
              <w:t xml:space="preserve"> </w:t>
            </w:r>
            <w:r>
              <w:rPr>
                <w:rFonts w:ascii="Microsoft YaHei UI" w:eastAsia="Microsoft YaHei UI" w:hint="eastAsia"/>
                <w:b/>
              </w:rPr>
              <w:t>文学院</w:t>
            </w:r>
          </w:p>
        </w:tc>
        <w:tc>
          <w:tcPr>
            <w:tcW w:w="4483" w:type="dxa"/>
          </w:tcPr>
          <w:p w14:paraId="2D736BAD" w14:textId="77777777" w:rsidR="00F25F5D" w:rsidRDefault="00000000">
            <w:pPr>
              <w:pStyle w:val="TableParagraph"/>
              <w:spacing w:before="132"/>
              <w:rPr>
                <w:b/>
                <w:sz w:val="18"/>
              </w:rPr>
            </w:pPr>
            <w:r>
              <w:rPr>
                <w:b/>
                <w:sz w:val="18"/>
              </w:rPr>
              <w:t>004</w:t>
            </w:r>
            <w:r>
              <w:rPr>
                <w:b/>
                <w:spacing w:val="-4"/>
                <w:sz w:val="18"/>
              </w:rPr>
              <w:t xml:space="preserve"> </w:t>
            </w:r>
            <w:r>
              <w:rPr>
                <w:b/>
                <w:sz w:val="18"/>
              </w:rPr>
              <w:t>College</w:t>
            </w:r>
            <w:r>
              <w:rPr>
                <w:b/>
                <w:spacing w:val="-3"/>
                <w:sz w:val="18"/>
              </w:rPr>
              <w:t xml:space="preserve"> </w:t>
            </w:r>
            <w:r>
              <w:rPr>
                <w:b/>
                <w:sz w:val="18"/>
              </w:rPr>
              <w:t>of</w:t>
            </w:r>
            <w:r>
              <w:rPr>
                <w:b/>
                <w:spacing w:val="-3"/>
                <w:sz w:val="18"/>
              </w:rPr>
              <w:t xml:space="preserve"> </w:t>
            </w:r>
            <w:r>
              <w:rPr>
                <w:b/>
                <w:sz w:val="18"/>
              </w:rPr>
              <w:t>Liberal</w:t>
            </w:r>
            <w:r>
              <w:rPr>
                <w:b/>
                <w:spacing w:val="-1"/>
                <w:sz w:val="18"/>
              </w:rPr>
              <w:t xml:space="preserve"> </w:t>
            </w:r>
            <w:r>
              <w:rPr>
                <w:b/>
                <w:sz w:val="18"/>
              </w:rPr>
              <w:t>Arts</w:t>
            </w:r>
          </w:p>
        </w:tc>
      </w:tr>
      <w:tr w:rsidR="00F25F5D" w14:paraId="3325622D" w14:textId="77777777">
        <w:trPr>
          <w:trHeight w:val="618"/>
        </w:trPr>
        <w:tc>
          <w:tcPr>
            <w:tcW w:w="4222" w:type="dxa"/>
          </w:tcPr>
          <w:p w14:paraId="790729C5" w14:textId="77777777" w:rsidR="00F25F5D" w:rsidRDefault="00F25F5D">
            <w:pPr>
              <w:pStyle w:val="TableParagraph"/>
              <w:spacing w:before="7"/>
              <w:ind w:left="0"/>
              <w:rPr>
                <w:b/>
                <w:sz w:val="25"/>
              </w:rPr>
            </w:pPr>
          </w:p>
          <w:p w14:paraId="6C2B8916" w14:textId="77777777" w:rsidR="00F25F5D" w:rsidRDefault="00000000">
            <w:pPr>
              <w:pStyle w:val="TableParagraph"/>
              <w:spacing w:before="0"/>
              <w:ind w:left="0"/>
              <w:rPr>
                <w:sz w:val="18"/>
              </w:rPr>
            </w:pPr>
            <w:r>
              <w:rPr>
                <w:sz w:val="18"/>
              </w:rPr>
              <w:t>045300</w:t>
            </w:r>
            <w:r>
              <w:rPr>
                <w:spacing w:val="41"/>
                <w:sz w:val="18"/>
              </w:rPr>
              <w:t xml:space="preserve"> </w:t>
            </w:r>
            <w:r>
              <w:rPr>
                <w:rFonts w:ascii="宋体" w:hint="eastAsia"/>
                <w:sz w:val="18"/>
              </w:rPr>
              <w:t>国际中文教育</w:t>
            </w:r>
            <w:r>
              <w:rPr>
                <w:sz w:val="18"/>
              </w:rPr>
              <w:t>(</w:t>
            </w:r>
            <w:r>
              <w:rPr>
                <w:rFonts w:ascii="宋体" w:hint="eastAsia"/>
                <w:sz w:val="18"/>
              </w:rPr>
              <w:t>专业学位</w:t>
            </w:r>
            <w:r>
              <w:rPr>
                <w:sz w:val="18"/>
              </w:rPr>
              <w:t>)</w:t>
            </w:r>
          </w:p>
        </w:tc>
        <w:tc>
          <w:tcPr>
            <w:tcW w:w="4483" w:type="dxa"/>
          </w:tcPr>
          <w:p w14:paraId="563B7776" w14:textId="77777777" w:rsidR="00F25F5D" w:rsidRDefault="00000000">
            <w:pPr>
              <w:pStyle w:val="TableParagraph"/>
              <w:spacing w:before="74"/>
              <w:rPr>
                <w:sz w:val="18"/>
              </w:rPr>
            </w:pPr>
            <w:r>
              <w:rPr>
                <w:sz w:val="18"/>
              </w:rPr>
              <w:t>045300</w:t>
            </w:r>
            <w:r>
              <w:rPr>
                <w:spacing w:val="-3"/>
                <w:sz w:val="18"/>
              </w:rPr>
              <w:t xml:space="preserve"> </w:t>
            </w:r>
            <w:r>
              <w:rPr>
                <w:rFonts w:hint="eastAsia"/>
                <w:spacing w:val="-3"/>
                <w:sz w:val="18"/>
              </w:rPr>
              <w:t>International Chinese Language Education</w:t>
            </w:r>
            <w:r>
              <w:rPr>
                <w:rFonts w:hint="eastAsia"/>
                <w:sz w:val="18"/>
              </w:rPr>
              <w:t xml:space="preserve"> </w:t>
            </w:r>
            <w:r>
              <w:rPr>
                <w:sz w:val="18"/>
              </w:rPr>
              <w:t>(Professional</w:t>
            </w:r>
            <w:r>
              <w:rPr>
                <w:spacing w:val="14"/>
                <w:sz w:val="18"/>
              </w:rPr>
              <w:t xml:space="preserve"> </w:t>
            </w:r>
            <w:r>
              <w:rPr>
                <w:sz w:val="18"/>
              </w:rPr>
              <w:t>Master’s</w:t>
            </w:r>
            <w:r>
              <w:rPr>
                <w:spacing w:val="-42"/>
                <w:sz w:val="18"/>
              </w:rPr>
              <w:t xml:space="preserve"> </w:t>
            </w:r>
            <w:r>
              <w:rPr>
                <w:sz w:val="18"/>
              </w:rPr>
              <w:t>Degree)</w:t>
            </w:r>
          </w:p>
        </w:tc>
      </w:tr>
      <w:tr w:rsidR="00F25F5D" w14:paraId="28682389" w14:textId="77777777">
        <w:trPr>
          <w:trHeight w:val="373"/>
        </w:trPr>
        <w:tc>
          <w:tcPr>
            <w:tcW w:w="4222" w:type="dxa"/>
          </w:tcPr>
          <w:p w14:paraId="5CA188E3" w14:textId="77777777" w:rsidR="00F25F5D" w:rsidRDefault="00000000">
            <w:pPr>
              <w:pStyle w:val="TableParagraph"/>
              <w:spacing w:before="110"/>
              <w:rPr>
                <w:rFonts w:ascii="宋体"/>
                <w:sz w:val="18"/>
              </w:rPr>
            </w:pPr>
            <w:r>
              <w:rPr>
                <w:sz w:val="18"/>
              </w:rPr>
              <w:t>050101</w:t>
            </w:r>
            <w:r>
              <w:rPr>
                <w:spacing w:val="41"/>
                <w:sz w:val="18"/>
              </w:rPr>
              <w:t xml:space="preserve"> </w:t>
            </w:r>
            <w:r>
              <w:rPr>
                <w:rFonts w:ascii="宋体" w:hint="eastAsia"/>
                <w:sz w:val="18"/>
              </w:rPr>
              <w:t>文艺学</w:t>
            </w:r>
          </w:p>
        </w:tc>
        <w:tc>
          <w:tcPr>
            <w:tcW w:w="4483" w:type="dxa"/>
          </w:tcPr>
          <w:p w14:paraId="1F2B0EFE" w14:textId="77777777" w:rsidR="00F25F5D" w:rsidRDefault="00000000">
            <w:pPr>
              <w:pStyle w:val="TableParagraph"/>
              <w:spacing w:before="132"/>
              <w:rPr>
                <w:sz w:val="18"/>
              </w:rPr>
            </w:pPr>
            <w:r>
              <w:rPr>
                <w:sz w:val="18"/>
              </w:rPr>
              <w:t>050101</w:t>
            </w:r>
            <w:r>
              <w:rPr>
                <w:spacing w:val="-2"/>
                <w:sz w:val="18"/>
              </w:rPr>
              <w:t xml:space="preserve"> </w:t>
            </w:r>
            <w:r>
              <w:rPr>
                <w:sz w:val="18"/>
              </w:rPr>
              <w:t>Theory</w:t>
            </w:r>
            <w:r>
              <w:rPr>
                <w:spacing w:val="-2"/>
                <w:sz w:val="18"/>
              </w:rPr>
              <w:t xml:space="preserve"> </w:t>
            </w:r>
            <w:r>
              <w:rPr>
                <w:sz w:val="18"/>
              </w:rPr>
              <w:t>of</w:t>
            </w:r>
            <w:r>
              <w:rPr>
                <w:spacing w:val="-3"/>
                <w:sz w:val="18"/>
              </w:rPr>
              <w:t xml:space="preserve"> </w:t>
            </w:r>
            <w:r>
              <w:rPr>
                <w:sz w:val="18"/>
              </w:rPr>
              <w:t>Literature</w:t>
            </w:r>
            <w:r>
              <w:rPr>
                <w:spacing w:val="-2"/>
                <w:sz w:val="18"/>
              </w:rPr>
              <w:t xml:space="preserve"> </w:t>
            </w:r>
            <w:r>
              <w:rPr>
                <w:sz w:val="18"/>
              </w:rPr>
              <w:t>and</w:t>
            </w:r>
            <w:r>
              <w:rPr>
                <w:spacing w:val="-1"/>
                <w:sz w:val="18"/>
              </w:rPr>
              <w:t xml:space="preserve"> </w:t>
            </w:r>
            <w:r>
              <w:rPr>
                <w:sz w:val="18"/>
              </w:rPr>
              <w:t>Art</w:t>
            </w:r>
          </w:p>
        </w:tc>
      </w:tr>
      <w:tr w:rsidR="00F25F5D" w14:paraId="72AE045E" w14:textId="77777777">
        <w:trPr>
          <w:trHeight w:val="373"/>
        </w:trPr>
        <w:tc>
          <w:tcPr>
            <w:tcW w:w="4222" w:type="dxa"/>
          </w:tcPr>
          <w:p w14:paraId="6B6890FD" w14:textId="77777777" w:rsidR="00F25F5D" w:rsidRDefault="00000000">
            <w:pPr>
              <w:pStyle w:val="TableParagraph"/>
              <w:spacing w:before="110"/>
              <w:rPr>
                <w:rFonts w:ascii="宋体"/>
                <w:sz w:val="18"/>
              </w:rPr>
            </w:pPr>
            <w:r>
              <w:rPr>
                <w:sz w:val="18"/>
              </w:rPr>
              <w:t>050102</w:t>
            </w:r>
            <w:r>
              <w:rPr>
                <w:spacing w:val="41"/>
                <w:sz w:val="18"/>
              </w:rPr>
              <w:t xml:space="preserve"> </w:t>
            </w:r>
            <w:r>
              <w:rPr>
                <w:rFonts w:ascii="宋体" w:hint="eastAsia"/>
                <w:sz w:val="18"/>
              </w:rPr>
              <w:t>语言学及应用语言学</w:t>
            </w:r>
          </w:p>
        </w:tc>
        <w:tc>
          <w:tcPr>
            <w:tcW w:w="4483" w:type="dxa"/>
          </w:tcPr>
          <w:p w14:paraId="7B018047" w14:textId="77777777" w:rsidR="00F25F5D" w:rsidRDefault="00000000">
            <w:pPr>
              <w:pStyle w:val="TableParagraph"/>
              <w:spacing w:before="132"/>
              <w:rPr>
                <w:sz w:val="18"/>
              </w:rPr>
            </w:pPr>
            <w:r>
              <w:rPr>
                <w:sz w:val="18"/>
              </w:rPr>
              <w:t>050102</w:t>
            </w:r>
            <w:r>
              <w:rPr>
                <w:spacing w:val="-4"/>
                <w:sz w:val="18"/>
              </w:rPr>
              <w:t xml:space="preserve"> </w:t>
            </w:r>
            <w:r>
              <w:rPr>
                <w:sz w:val="18"/>
              </w:rPr>
              <w:t>Linguistics</w:t>
            </w:r>
            <w:r>
              <w:rPr>
                <w:spacing w:val="-4"/>
                <w:sz w:val="18"/>
              </w:rPr>
              <w:t xml:space="preserve"> </w:t>
            </w:r>
            <w:r>
              <w:rPr>
                <w:sz w:val="18"/>
              </w:rPr>
              <w:t>and</w:t>
            </w:r>
            <w:r>
              <w:rPr>
                <w:spacing w:val="-4"/>
                <w:sz w:val="18"/>
              </w:rPr>
              <w:t xml:space="preserve"> </w:t>
            </w:r>
            <w:r>
              <w:rPr>
                <w:sz w:val="18"/>
              </w:rPr>
              <w:t>Applied</w:t>
            </w:r>
            <w:r>
              <w:rPr>
                <w:spacing w:val="-1"/>
                <w:sz w:val="18"/>
              </w:rPr>
              <w:t xml:space="preserve"> </w:t>
            </w:r>
            <w:r>
              <w:rPr>
                <w:sz w:val="18"/>
              </w:rPr>
              <w:t>Linguistics</w:t>
            </w:r>
          </w:p>
        </w:tc>
      </w:tr>
      <w:tr w:rsidR="00F25F5D" w14:paraId="38D92F1A" w14:textId="77777777">
        <w:trPr>
          <w:trHeight w:val="373"/>
        </w:trPr>
        <w:tc>
          <w:tcPr>
            <w:tcW w:w="4222" w:type="dxa"/>
          </w:tcPr>
          <w:p w14:paraId="2C56418A" w14:textId="77777777" w:rsidR="00F25F5D" w:rsidRDefault="00000000">
            <w:pPr>
              <w:pStyle w:val="TableParagraph"/>
              <w:spacing w:before="110"/>
              <w:rPr>
                <w:rFonts w:ascii="宋体"/>
                <w:sz w:val="18"/>
              </w:rPr>
            </w:pPr>
            <w:r>
              <w:rPr>
                <w:sz w:val="18"/>
              </w:rPr>
              <w:t>050103</w:t>
            </w:r>
            <w:r>
              <w:rPr>
                <w:spacing w:val="41"/>
                <w:sz w:val="18"/>
              </w:rPr>
              <w:t xml:space="preserve"> </w:t>
            </w:r>
            <w:r>
              <w:rPr>
                <w:rFonts w:ascii="宋体" w:hint="eastAsia"/>
                <w:sz w:val="18"/>
              </w:rPr>
              <w:t>汉语言文字学</w:t>
            </w:r>
          </w:p>
        </w:tc>
        <w:tc>
          <w:tcPr>
            <w:tcW w:w="4483" w:type="dxa"/>
          </w:tcPr>
          <w:p w14:paraId="649B45C4" w14:textId="77777777" w:rsidR="00F25F5D" w:rsidRDefault="00000000">
            <w:pPr>
              <w:pStyle w:val="TableParagraph"/>
              <w:spacing w:before="131"/>
              <w:rPr>
                <w:sz w:val="18"/>
              </w:rPr>
            </w:pPr>
            <w:r>
              <w:rPr>
                <w:sz w:val="18"/>
              </w:rPr>
              <w:t>050103</w:t>
            </w:r>
            <w:r>
              <w:rPr>
                <w:spacing w:val="-4"/>
                <w:sz w:val="18"/>
              </w:rPr>
              <w:t xml:space="preserve"> </w:t>
            </w:r>
            <w:r>
              <w:rPr>
                <w:sz w:val="18"/>
              </w:rPr>
              <w:t>Chinese</w:t>
            </w:r>
            <w:r>
              <w:rPr>
                <w:spacing w:val="-4"/>
                <w:sz w:val="18"/>
              </w:rPr>
              <w:t xml:space="preserve"> </w:t>
            </w:r>
            <w:r>
              <w:rPr>
                <w:sz w:val="18"/>
              </w:rPr>
              <w:t>Philology</w:t>
            </w:r>
          </w:p>
        </w:tc>
      </w:tr>
      <w:tr w:rsidR="00F25F5D" w14:paraId="149739EA" w14:textId="77777777">
        <w:trPr>
          <w:trHeight w:val="374"/>
        </w:trPr>
        <w:tc>
          <w:tcPr>
            <w:tcW w:w="4222" w:type="dxa"/>
          </w:tcPr>
          <w:p w14:paraId="23E30222" w14:textId="77777777" w:rsidR="00F25F5D" w:rsidRDefault="00000000">
            <w:pPr>
              <w:pStyle w:val="TableParagraph"/>
              <w:rPr>
                <w:rFonts w:ascii="宋体"/>
                <w:sz w:val="18"/>
              </w:rPr>
            </w:pPr>
            <w:bookmarkStart w:id="11" w:name="_Hlk124538725"/>
            <w:r>
              <w:rPr>
                <w:sz w:val="18"/>
              </w:rPr>
              <w:t>050104</w:t>
            </w:r>
            <w:r>
              <w:rPr>
                <w:spacing w:val="41"/>
                <w:sz w:val="18"/>
              </w:rPr>
              <w:t xml:space="preserve"> </w:t>
            </w:r>
            <w:r>
              <w:rPr>
                <w:rFonts w:ascii="宋体" w:hint="eastAsia"/>
                <w:sz w:val="18"/>
              </w:rPr>
              <w:t>中国古典文献学</w:t>
            </w:r>
          </w:p>
        </w:tc>
        <w:tc>
          <w:tcPr>
            <w:tcW w:w="4483" w:type="dxa"/>
          </w:tcPr>
          <w:p w14:paraId="40361F75" w14:textId="77777777" w:rsidR="00F25F5D" w:rsidRDefault="00000000">
            <w:pPr>
              <w:pStyle w:val="TableParagraph"/>
              <w:spacing w:before="133"/>
              <w:rPr>
                <w:sz w:val="18"/>
              </w:rPr>
            </w:pPr>
            <w:r>
              <w:rPr>
                <w:sz w:val="18"/>
              </w:rPr>
              <w:t>050104</w:t>
            </w:r>
            <w:r>
              <w:rPr>
                <w:spacing w:val="-5"/>
                <w:sz w:val="18"/>
              </w:rPr>
              <w:t xml:space="preserve"> </w:t>
            </w:r>
            <w:r>
              <w:rPr>
                <w:sz w:val="18"/>
              </w:rPr>
              <w:t>Chinese</w:t>
            </w:r>
            <w:r>
              <w:rPr>
                <w:spacing w:val="-4"/>
                <w:sz w:val="18"/>
              </w:rPr>
              <w:t xml:space="preserve"> </w:t>
            </w:r>
            <w:r>
              <w:rPr>
                <w:sz w:val="18"/>
              </w:rPr>
              <w:t>Classical</w:t>
            </w:r>
            <w:r>
              <w:rPr>
                <w:spacing w:val="-2"/>
                <w:sz w:val="18"/>
              </w:rPr>
              <w:t xml:space="preserve"> </w:t>
            </w:r>
            <w:r>
              <w:rPr>
                <w:sz w:val="18"/>
              </w:rPr>
              <w:t>Text</w:t>
            </w:r>
          </w:p>
        </w:tc>
      </w:tr>
      <w:bookmarkEnd w:id="11"/>
      <w:tr w:rsidR="00F25F5D" w14:paraId="424B5B83" w14:textId="77777777">
        <w:trPr>
          <w:trHeight w:val="373"/>
        </w:trPr>
        <w:tc>
          <w:tcPr>
            <w:tcW w:w="4222" w:type="dxa"/>
          </w:tcPr>
          <w:p w14:paraId="4ECC53CA" w14:textId="77777777" w:rsidR="00F25F5D" w:rsidRDefault="00000000">
            <w:pPr>
              <w:pStyle w:val="TableParagraph"/>
              <w:rPr>
                <w:rFonts w:ascii="宋体"/>
                <w:sz w:val="18"/>
              </w:rPr>
            </w:pPr>
            <w:r>
              <w:rPr>
                <w:sz w:val="18"/>
              </w:rPr>
              <w:t>050105</w:t>
            </w:r>
            <w:r>
              <w:rPr>
                <w:spacing w:val="41"/>
                <w:sz w:val="18"/>
              </w:rPr>
              <w:t xml:space="preserve"> </w:t>
            </w:r>
            <w:r>
              <w:rPr>
                <w:rFonts w:ascii="宋体" w:hint="eastAsia"/>
                <w:sz w:val="18"/>
              </w:rPr>
              <w:t>中国古代文学</w:t>
            </w:r>
          </w:p>
        </w:tc>
        <w:tc>
          <w:tcPr>
            <w:tcW w:w="4483" w:type="dxa"/>
          </w:tcPr>
          <w:p w14:paraId="65551358" w14:textId="77777777" w:rsidR="00F25F5D" w:rsidRDefault="00000000">
            <w:pPr>
              <w:pStyle w:val="TableParagraph"/>
              <w:spacing w:before="133"/>
              <w:rPr>
                <w:sz w:val="18"/>
              </w:rPr>
            </w:pPr>
            <w:r>
              <w:rPr>
                <w:sz w:val="18"/>
              </w:rPr>
              <w:t>050105 Ancient</w:t>
            </w:r>
            <w:r>
              <w:rPr>
                <w:spacing w:val="-4"/>
                <w:sz w:val="18"/>
              </w:rPr>
              <w:t xml:space="preserve"> </w:t>
            </w:r>
            <w:r>
              <w:rPr>
                <w:sz w:val="18"/>
              </w:rPr>
              <w:t>Chinese</w:t>
            </w:r>
            <w:r>
              <w:rPr>
                <w:spacing w:val="-3"/>
                <w:sz w:val="18"/>
              </w:rPr>
              <w:t xml:space="preserve"> </w:t>
            </w:r>
            <w:r>
              <w:rPr>
                <w:sz w:val="18"/>
              </w:rPr>
              <w:t>Literature</w:t>
            </w:r>
          </w:p>
        </w:tc>
      </w:tr>
      <w:tr w:rsidR="00F25F5D" w14:paraId="21D57E5A" w14:textId="77777777">
        <w:trPr>
          <w:trHeight w:val="374"/>
        </w:trPr>
        <w:tc>
          <w:tcPr>
            <w:tcW w:w="4222" w:type="dxa"/>
          </w:tcPr>
          <w:p w14:paraId="3F2BD3C5" w14:textId="77777777" w:rsidR="00F25F5D" w:rsidRDefault="00000000">
            <w:pPr>
              <w:pStyle w:val="TableParagraph"/>
              <w:spacing w:before="111"/>
              <w:rPr>
                <w:rFonts w:ascii="宋体"/>
                <w:sz w:val="18"/>
              </w:rPr>
            </w:pPr>
            <w:r>
              <w:rPr>
                <w:sz w:val="18"/>
              </w:rPr>
              <w:t>050106</w:t>
            </w:r>
            <w:r>
              <w:rPr>
                <w:spacing w:val="41"/>
                <w:sz w:val="18"/>
              </w:rPr>
              <w:t xml:space="preserve"> </w:t>
            </w:r>
            <w:r>
              <w:rPr>
                <w:rFonts w:ascii="宋体" w:hint="eastAsia"/>
                <w:sz w:val="18"/>
              </w:rPr>
              <w:t>中国现当代文学</w:t>
            </w:r>
          </w:p>
        </w:tc>
        <w:tc>
          <w:tcPr>
            <w:tcW w:w="4483" w:type="dxa"/>
          </w:tcPr>
          <w:p w14:paraId="4FBBACEC" w14:textId="77777777" w:rsidR="00F25F5D" w:rsidRDefault="00000000">
            <w:pPr>
              <w:pStyle w:val="TableParagraph"/>
              <w:spacing w:before="132"/>
              <w:rPr>
                <w:sz w:val="18"/>
              </w:rPr>
            </w:pPr>
            <w:r>
              <w:rPr>
                <w:sz w:val="18"/>
              </w:rPr>
              <w:t>050106</w:t>
            </w:r>
            <w:r>
              <w:rPr>
                <w:spacing w:val="-3"/>
                <w:sz w:val="18"/>
              </w:rPr>
              <w:t xml:space="preserve"> </w:t>
            </w:r>
            <w:r>
              <w:rPr>
                <w:sz w:val="18"/>
              </w:rPr>
              <w:t>Modern</w:t>
            </w:r>
            <w:r>
              <w:rPr>
                <w:spacing w:val="-2"/>
                <w:sz w:val="18"/>
              </w:rPr>
              <w:t xml:space="preserve"> </w:t>
            </w:r>
            <w:r>
              <w:rPr>
                <w:sz w:val="18"/>
              </w:rPr>
              <w:t>and</w:t>
            </w:r>
            <w:r>
              <w:rPr>
                <w:spacing w:val="-3"/>
                <w:sz w:val="18"/>
              </w:rPr>
              <w:t xml:space="preserve"> </w:t>
            </w:r>
            <w:r>
              <w:rPr>
                <w:sz w:val="18"/>
              </w:rPr>
              <w:t>Contemporary Chinese</w:t>
            </w:r>
            <w:r>
              <w:rPr>
                <w:spacing w:val="-2"/>
                <w:sz w:val="18"/>
              </w:rPr>
              <w:t xml:space="preserve"> </w:t>
            </w:r>
            <w:r>
              <w:rPr>
                <w:sz w:val="18"/>
              </w:rPr>
              <w:t>Literature</w:t>
            </w:r>
          </w:p>
        </w:tc>
      </w:tr>
      <w:tr w:rsidR="00F25F5D" w14:paraId="349F640F" w14:textId="77777777">
        <w:trPr>
          <w:trHeight w:val="374"/>
        </w:trPr>
        <w:tc>
          <w:tcPr>
            <w:tcW w:w="4222" w:type="dxa"/>
          </w:tcPr>
          <w:p w14:paraId="6FBB0EC5" w14:textId="77777777" w:rsidR="00F25F5D" w:rsidRDefault="00000000">
            <w:pPr>
              <w:pStyle w:val="TableParagraph"/>
              <w:spacing w:before="110"/>
              <w:rPr>
                <w:rFonts w:ascii="宋体"/>
                <w:sz w:val="18"/>
              </w:rPr>
            </w:pPr>
            <w:r>
              <w:rPr>
                <w:sz w:val="18"/>
              </w:rPr>
              <w:t>050108</w:t>
            </w:r>
            <w:r>
              <w:rPr>
                <w:spacing w:val="41"/>
                <w:sz w:val="18"/>
              </w:rPr>
              <w:t xml:space="preserve"> </w:t>
            </w:r>
            <w:r>
              <w:rPr>
                <w:rFonts w:ascii="宋体" w:hint="eastAsia"/>
                <w:sz w:val="18"/>
              </w:rPr>
              <w:t>比较文学与世界文学</w:t>
            </w:r>
          </w:p>
        </w:tc>
        <w:tc>
          <w:tcPr>
            <w:tcW w:w="4483" w:type="dxa"/>
          </w:tcPr>
          <w:p w14:paraId="77632BBB" w14:textId="77777777" w:rsidR="00F25F5D" w:rsidRDefault="00000000">
            <w:pPr>
              <w:pStyle w:val="TableParagraph"/>
              <w:spacing w:before="132"/>
              <w:rPr>
                <w:sz w:val="18"/>
              </w:rPr>
            </w:pPr>
            <w:r>
              <w:rPr>
                <w:sz w:val="18"/>
              </w:rPr>
              <w:t>050108</w:t>
            </w:r>
            <w:r>
              <w:rPr>
                <w:spacing w:val="-3"/>
                <w:sz w:val="18"/>
              </w:rPr>
              <w:t xml:space="preserve"> </w:t>
            </w:r>
            <w:r>
              <w:rPr>
                <w:sz w:val="18"/>
              </w:rPr>
              <w:t>Comparative</w:t>
            </w:r>
            <w:r>
              <w:rPr>
                <w:spacing w:val="-3"/>
                <w:sz w:val="18"/>
              </w:rPr>
              <w:t xml:space="preserve"> </w:t>
            </w:r>
            <w:r>
              <w:rPr>
                <w:sz w:val="18"/>
              </w:rPr>
              <w:t>Literature</w:t>
            </w:r>
            <w:r>
              <w:rPr>
                <w:spacing w:val="-3"/>
                <w:sz w:val="18"/>
              </w:rPr>
              <w:t xml:space="preserve"> </w:t>
            </w:r>
            <w:r>
              <w:rPr>
                <w:sz w:val="18"/>
              </w:rPr>
              <w:t>and</w:t>
            </w:r>
            <w:r>
              <w:rPr>
                <w:spacing w:val="-2"/>
                <w:sz w:val="18"/>
              </w:rPr>
              <w:t xml:space="preserve"> </w:t>
            </w:r>
            <w:r>
              <w:rPr>
                <w:sz w:val="18"/>
              </w:rPr>
              <w:t>World</w:t>
            </w:r>
            <w:r>
              <w:rPr>
                <w:spacing w:val="-3"/>
                <w:sz w:val="18"/>
              </w:rPr>
              <w:t xml:space="preserve"> </w:t>
            </w:r>
            <w:r>
              <w:rPr>
                <w:sz w:val="18"/>
              </w:rPr>
              <w:t>Literature</w:t>
            </w:r>
          </w:p>
        </w:tc>
      </w:tr>
      <w:tr w:rsidR="00F25F5D" w14:paraId="5661B82C" w14:textId="77777777">
        <w:trPr>
          <w:trHeight w:val="373"/>
        </w:trPr>
        <w:tc>
          <w:tcPr>
            <w:tcW w:w="4222" w:type="dxa"/>
          </w:tcPr>
          <w:p w14:paraId="6125FF09" w14:textId="77777777" w:rsidR="00F25F5D" w:rsidRDefault="00000000">
            <w:pPr>
              <w:pStyle w:val="TableParagraph"/>
              <w:spacing w:before="98"/>
              <w:rPr>
                <w:rFonts w:ascii="宋体"/>
                <w:sz w:val="18"/>
              </w:rPr>
            </w:pPr>
            <w:bookmarkStart w:id="12" w:name="_Hlk124538847"/>
            <w:r>
              <w:rPr>
                <w:sz w:val="18"/>
              </w:rPr>
              <w:t>0501Z1</w:t>
            </w:r>
            <w:r>
              <w:rPr>
                <w:spacing w:val="40"/>
                <w:sz w:val="18"/>
              </w:rPr>
              <w:t xml:space="preserve"> </w:t>
            </w:r>
            <w:r>
              <w:rPr>
                <w:rFonts w:ascii="宋体" w:hint="eastAsia"/>
                <w:sz w:val="18"/>
              </w:rPr>
              <w:t>写作学</w:t>
            </w:r>
          </w:p>
        </w:tc>
        <w:tc>
          <w:tcPr>
            <w:tcW w:w="4483" w:type="dxa"/>
          </w:tcPr>
          <w:p w14:paraId="6EF89B02" w14:textId="77777777" w:rsidR="00F25F5D" w:rsidRDefault="00000000">
            <w:pPr>
              <w:pStyle w:val="TableParagraph"/>
              <w:spacing w:before="120"/>
              <w:rPr>
                <w:sz w:val="18"/>
              </w:rPr>
            </w:pPr>
            <w:r>
              <w:rPr>
                <w:sz w:val="18"/>
              </w:rPr>
              <w:t>0501Z1</w:t>
            </w:r>
            <w:r>
              <w:rPr>
                <w:spacing w:val="-6"/>
                <w:sz w:val="18"/>
              </w:rPr>
              <w:t xml:space="preserve"> </w:t>
            </w:r>
            <w:r>
              <w:rPr>
                <w:sz w:val="18"/>
              </w:rPr>
              <w:t>Grammatology</w:t>
            </w:r>
          </w:p>
        </w:tc>
      </w:tr>
      <w:bookmarkEnd w:id="12"/>
      <w:tr w:rsidR="00F25F5D" w14:paraId="6A535ED3" w14:textId="77777777">
        <w:trPr>
          <w:trHeight w:val="374"/>
        </w:trPr>
        <w:tc>
          <w:tcPr>
            <w:tcW w:w="4222" w:type="dxa"/>
          </w:tcPr>
          <w:p w14:paraId="2479E8AB" w14:textId="77777777" w:rsidR="00F25F5D" w:rsidRDefault="00000000">
            <w:pPr>
              <w:pStyle w:val="TableParagraph"/>
              <w:spacing w:before="110"/>
              <w:rPr>
                <w:rFonts w:ascii="宋体"/>
                <w:sz w:val="18"/>
              </w:rPr>
            </w:pPr>
            <w:r>
              <w:rPr>
                <w:sz w:val="18"/>
              </w:rPr>
              <w:t>0501Z2</w:t>
            </w:r>
            <w:r>
              <w:rPr>
                <w:spacing w:val="40"/>
                <w:sz w:val="18"/>
              </w:rPr>
              <w:t xml:space="preserve"> </w:t>
            </w:r>
            <w:r>
              <w:rPr>
                <w:rFonts w:ascii="宋体" w:hint="eastAsia"/>
                <w:sz w:val="18"/>
              </w:rPr>
              <w:t>对外汉语</w:t>
            </w:r>
          </w:p>
        </w:tc>
        <w:tc>
          <w:tcPr>
            <w:tcW w:w="4483" w:type="dxa"/>
          </w:tcPr>
          <w:p w14:paraId="37A914D2" w14:textId="77777777" w:rsidR="00F25F5D" w:rsidRDefault="00000000">
            <w:pPr>
              <w:pStyle w:val="TableParagraph"/>
              <w:spacing w:before="131"/>
              <w:rPr>
                <w:sz w:val="18"/>
              </w:rPr>
            </w:pPr>
            <w:r>
              <w:rPr>
                <w:sz w:val="18"/>
              </w:rPr>
              <w:t>0501Z2</w:t>
            </w:r>
            <w:r>
              <w:rPr>
                <w:spacing w:val="-5"/>
                <w:sz w:val="18"/>
              </w:rPr>
              <w:t xml:space="preserve"> </w:t>
            </w:r>
            <w:r>
              <w:rPr>
                <w:sz w:val="18"/>
              </w:rPr>
              <w:t>Teaching</w:t>
            </w:r>
            <w:r>
              <w:rPr>
                <w:spacing w:val="-3"/>
                <w:sz w:val="18"/>
              </w:rPr>
              <w:t xml:space="preserve"> </w:t>
            </w:r>
            <w:r>
              <w:rPr>
                <w:sz w:val="18"/>
              </w:rPr>
              <w:t>Chinese as</w:t>
            </w:r>
            <w:r>
              <w:rPr>
                <w:spacing w:val="-2"/>
                <w:sz w:val="18"/>
              </w:rPr>
              <w:t xml:space="preserve"> </w:t>
            </w:r>
            <w:r>
              <w:rPr>
                <w:sz w:val="18"/>
              </w:rPr>
              <w:t>a</w:t>
            </w:r>
            <w:r>
              <w:rPr>
                <w:spacing w:val="-3"/>
                <w:sz w:val="18"/>
              </w:rPr>
              <w:t xml:space="preserve"> </w:t>
            </w:r>
            <w:r>
              <w:rPr>
                <w:sz w:val="18"/>
              </w:rPr>
              <w:t>Foreign</w:t>
            </w:r>
            <w:r>
              <w:rPr>
                <w:spacing w:val="-3"/>
                <w:sz w:val="18"/>
              </w:rPr>
              <w:t xml:space="preserve"> </w:t>
            </w:r>
            <w:r>
              <w:rPr>
                <w:sz w:val="18"/>
              </w:rPr>
              <w:t>Language</w:t>
            </w:r>
          </w:p>
        </w:tc>
      </w:tr>
      <w:tr w:rsidR="00F25F5D" w14:paraId="71E78108" w14:textId="77777777">
        <w:trPr>
          <w:trHeight w:val="373"/>
        </w:trPr>
        <w:tc>
          <w:tcPr>
            <w:tcW w:w="4222" w:type="dxa"/>
          </w:tcPr>
          <w:p w14:paraId="0B05889E" w14:textId="77777777" w:rsidR="00F25F5D" w:rsidRDefault="00000000">
            <w:pPr>
              <w:pStyle w:val="TableParagraph"/>
              <w:rPr>
                <w:rFonts w:ascii="宋体"/>
                <w:sz w:val="18"/>
              </w:rPr>
            </w:pPr>
            <w:r>
              <w:rPr>
                <w:sz w:val="18"/>
              </w:rPr>
              <w:t>130400</w:t>
            </w:r>
            <w:r>
              <w:rPr>
                <w:rFonts w:hint="eastAsia"/>
                <w:sz w:val="18"/>
              </w:rPr>
              <w:t>（</w:t>
            </w:r>
            <w:r>
              <w:rPr>
                <w:rFonts w:hint="eastAsia"/>
                <w:sz w:val="18"/>
              </w:rPr>
              <w:t>01</w:t>
            </w:r>
            <w:r>
              <w:rPr>
                <w:rFonts w:hint="eastAsia"/>
                <w:sz w:val="18"/>
              </w:rPr>
              <w:t>）</w:t>
            </w:r>
            <w:r>
              <w:rPr>
                <w:spacing w:val="41"/>
                <w:sz w:val="18"/>
              </w:rPr>
              <w:t xml:space="preserve"> </w:t>
            </w:r>
            <w:r>
              <w:rPr>
                <w:rFonts w:ascii="宋体" w:hint="eastAsia"/>
                <w:sz w:val="18"/>
              </w:rPr>
              <w:t>现代汉字书法</w:t>
            </w:r>
          </w:p>
        </w:tc>
        <w:tc>
          <w:tcPr>
            <w:tcW w:w="4483" w:type="dxa"/>
          </w:tcPr>
          <w:p w14:paraId="02219D6A" w14:textId="77777777" w:rsidR="00F25F5D" w:rsidRDefault="00000000">
            <w:pPr>
              <w:pStyle w:val="TableParagraph"/>
              <w:spacing w:before="133"/>
              <w:rPr>
                <w:sz w:val="18"/>
              </w:rPr>
            </w:pPr>
            <w:r>
              <w:rPr>
                <w:sz w:val="18"/>
              </w:rPr>
              <w:t>130400(01)</w:t>
            </w:r>
            <w:r>
              <w:rPr>
                <w:spacing w:val="-4"/>
                <w:sz w:val="18"/>
              </w:rPr>
              <w:t xml:space="preserve"> </w:t>
            </w:r>
            <w:r>
              <w:rPr>
                <w:sz w:val="18"/>
              </w:rPr>
              <w:t>Modern</w:t>
            </w:r>
            <w:r>
              <w:rPr>
                <w:spacing w:val="-5"/>
                <w:sz w:val="18"/>
              </w:rPr>
              <w:t xml:space="preserve"> </w:t>
            </w:r>
            <w:r>
              <w:rPr>
                <w:sz w:val="18"/>
              </w:rPr>
              <w:t>Chinese Calligraphy</w:t>
            </w:r>
          </w:p>
        </w:tc>
      </w:tr>
      <w:tr w:rsidR="00F25F5D" w14:paraId="296E94D7" w14:textId="77777777">
        <w:trPr>
          <w:trHeight w:val="374"/>
        </w:trPr>
        <w:tc>
          <w:tcPr>
            <w:tcW w:w="4222" w:type="dxa"/>
          </w:tcPr>
          <w:p w14:paraId="50954B57" w14:textId="77777777" w:rsidR="00F25F5D" w:rsidRDefault="00000000">
            <w:pPr>
              <w:pStyle w:val="TableParagraph"/>
              <w:rPr>
                <w:rFonts w:ascii="宋体"/>
                <w:sz w:val="18"/>
              </w:rPr>
            </w:pPr>
            <w:bookmarkStart w:id="13" w:name="_Hlk124539355"/>
            <w:r>
              <w:rPr>
                <w:sz w:val="18"/>
              </w:rPr>
              <w:t>1315104</w:t>
            </w:r>
            <w:r>
              <w:rPr>
                <w:spacing w:val="43"/>
                <w:sz w:val="18"/>
              </w:rPr>
              <w:t xml:space="preserve"> </w:t>
            </w:r>
            <w:r>
              <w:rPr>
                <w:rFonts w:ascii="宋体" w:hint="eastAsia"/>
                <w:sz w:val="18"/>
              </w:rPr>
              <w:t>电影（专业学位）</w:t>
            </w:r>
          </w:p>
        </w:tc>
        <w:tc>
          <w:tcPr>
            <w:tcW w:w="4483" w:type="dxa"/>
          </w:tcPr>
          <w:p w14:paraId="43C55878" w14:textId="77777777" w:rsidR="00F25F5D" w:rsidRDefault="00000000">
            <w:pPr>
              <w:pStyle w:val="TableParagraph"/>
              <w:spacing w:before="133"/>
              <w:rPr>
                <w:sz w:val="18"/>
              </w:rPr>
            </w:pPr>
            <w:r>
              <w:rPr>
                <w:sz w:val="18"/>
              </w:rPr>
              <w:t>1315104</w:t>
            </w:r>
            <w:r>
              <w:rPr>
                <w:spacing w:val="-4"/>
                <w:sz w:val="18"/>
              </w:rPr>
              <w:t xml:space="preserve"> </w:t>
            </w:r>
            <w:r>
              <w:rPr>
                <w:sz w:val="18"/>
              </w:rPr>
              <w:t>Film</w:t>
            </w:r>
            <w:r>
              <w:rPr>
                <w:spacing w:val="-6"/>
                <w:sz w:val="18"/>
              </w:rPr>
              <w:t xml:space="preserve"> </w:t>
            </w:r>
            <w:r>
              <w:rPr>
                <w:sz w:val="18"/>
              </w:rPr>
              <w:t>(Professional</w:t>
            </w:r>
            <w:r>
              <w:rPr>
                <w:spacing w:val="-1"/>
                <w:sz w:val="18"/>
              </w:rPr>
              <w:t xml:space="preserve"> </w:t>
            </w:r>
            <w:r>
              <w:rPr>
                <w:sz w:val="18"/>
              </w:rPr>
              <w:t>Master’s</w:t>
            </w:r>
            <w:r>
              <w:rPr>
                <w:spacing w:val="-3"/>
                <w:sz w:val="18"/>
              </w:rPr>
              <w:t xml:space="preserve"> </w:t>
            </w:r>
            <w:r>
              <w:rPr>
                <w:sz w:val="18"/>
              </w:rPr>
              <w:t>Degree)</w:t>
            </w:r>
          </w:p>
        </w:tc>
      </w:tr>
      <w:tr w:rsidR="00F25F5D" w14:paraId="750AE707" w14:textId="77777777">
        <w:trPr>
          <w:trHeight w:val="374"/>
        </w:trPr>
        <w:tc>
          <w:tcPr>
            <w:tcW w:w="4222" w:type="dxa"/>
          </w:tcPr>
          <w:p w14:paraId="7D3C82F5" w14:textId="77777777" w:rsidR="00F25F5D" w:rsidRDefault="00000000">
            <w:pPr>
              <w:pStyle w:val="TableParagraph"/>
              <w:ind w:left="0"/>
              <w:rPr>
                <w:sz w:val="18"/>
              </w:rPr>
            </w:pPr>
            <w:r>
              <w:rPr>
                <w:rFonts w:hint="eastAsia"/>
                <w:sz w:val="18"/>
              </w:rPr>
              <w:t xml:space="preserve">135400 </w:t>
            </w:r>
            <w:r>
              <w:rPr>
                <w:rFonts w:hint="eastAsia"/>
                <w:sz w:val="18"/>
              </w:rPr>
              <w:t>戏剧与影视（专业学位）</w:t>
            </w:r>
          </w:p>
        </w:tc>
        <w:tc>
          <w:tcPr>
            <w:tcW w:w="4483" w:type="dxa"/>
          </w:tcPr>
          <w:p w14:paraId="0BBD3C38" w14:textId="77777777" w:rsidR="00F25F5D" w:rsidRDefault="00000000">
            <w:pPr>
              <w:pStyle w:val="TableParagraph"/>
              <w:spacing w:before="133"/>
              <w:rPr>
                <w:sz w:val="18"/>
              </w:rPr>
            </w:pPr>
            <w:r>
              <w:rPr>
                <w:rFonts w:hint="eastAsia"/>
                <w:sz w:val="18"/>
              </w:rPr>
              <w:t xml:space="preserve">135400 Drama and Film </w:t>
            </w:r>
            <w:r>
              <w:rPr>
                <w:sz w:val="18"/>
              </w:rPr>
              <w:t>(Professional</w:t>
            </w:r>
            <w:r>
              <w:rPr>
                <w:spacing w:val="-1"/>
                <w:sz w:val="18"/>
              </w:rPr>
              <w:t xml:space="preserve"> </w:t>
            </w:r>
            <w:r>
              <w:rPr>
                <w:sz w:val="18"/>
              </w:rPr>
              <w:t>Master’s</w:t>
            </w:r>
            <w:r>
              <w:rPr>
                <w:spacing w:val="-3"/>
                <w:sz w:val="18"/>
              </w:rPr>
              <w:t xml:space="preserve"> </w:t>
            </w:r>
            <w:r>
              <w:rPr>
                <w:sz w:val="18"/>
              </w:rPr>
              <w:t>Degree)</w:t>
            </w:r>
          </w:p>
        </w:tc>
      </w:tr>
      <w:bookmarkEnd w:id="13"/>
      <w:tr w:rsidR="00F25F5D" w14:paraId="0205F5E1" w14:textId="77777777">
        <w:trPr>
          <w:trHeight w:val="374"/>
        </w:trPr>
        <w:tc>
          <w:tcPr>
            <w:tcW w:w="4222" w:type="dxa"/>
          </w:tcPr>
          <w:p w14:paraId="7CC71350" w14:textId="77777777" w:rsidR="00F25F5D" w:rsidRDefault="00000000">
            <w:pPr>
              <w:pStyle w:val="TableParagraph"/>
              <w:spacing w:before="24" w:line="330" w:lineRule="exact"/>
              <w:rPr>
                <w:rFonts w:ascii="Microsoft YaHei UI" w:eastAsia="Microsoft YaHei UI"/>
                <w:b/>
              </w:rPr>
            </w:pPr>
            <w:r>
              <w:rPr>
                <w:b/>
              </w:rPr>
              <w:t>005</w:t>
            </w:r>
            <w:r>
              <w:rPr>
                <w:b/>
                <w:spacing w:val="52"/>
              </w:rPr>
              <w:t xml:space="preserve"> </w:t>
            </w:r>
            <w:r>
              <w:rPr>
                <w:rFonts w:ascii="Microsoft YaHei UI" w:eastAsia="Microsoft YaHei UI" w:hint="eastAsia"/>
                <w:b/>
              </w:rPr>
              <w:t>历史文化学院</w:t>
            </w:r>
          </w:p>
        </w:tc>
        <w:tc>
          <w:tcPr>
            <w:tcW w:w="4483" w:type="dxa"/>
          </w:tcPr>
          <w:p w14:paraId="69D15B4E" w14:textId="77777777" w:rsidR="00F25F5D" w:rsidRDefault="00000000">
            <w:pPr>
              <w:pStyle w:val="TableParagraph"/>
              <w:spacing w:before="132"/>
              <w:rPr>
                <w:b/>
                <w:sz w:val="18"/>
              </w:rPr>
            </w:pPr>
            <w:r>
              <w:rPr>
                <w:b/>
                <w:sz w:val="18"/>
              </w:rPr>
              <w:t>005</w:t>
            </w:r>
            <w:r>
              <w:rPr>
                <w:b/>
                <w:spacing w:val="-4"/>
                <w:sz w:val="18"/>
              </w:rPr>
              <w:t xml:space="preserve"> </w:t>
            </w:r>
            <w:r>
              <w:rPr>
                <w:b/>
                <w:sz w:val="18"/>
              </w:rPr>
              <w:t>School</w:t>
            </w:r>
            <w:r>
              <w:rPr>
                <w:b/>
                <w:spacing w:val="-4"/>
                <w:sz w:val="18"/>
              </w:rPr>
              <w:t xml:space="preserve"> </w:t>
            </w:r>
            <w:r>
              <w:rPr>
                <w:b/>
                <w:sz w:val="18"/>
              </w:rPr>
              <w:t>of</w:t>
            </w:r>
            <w:r>
              <w:rPr>
                <w:b/>
                <w:spacing w:val="-2"/>
                <w:sz w:val="18"/>
              </w:rPr>
              <w:t xml:space="preserve"> </w:t>
            </w:r>
            <w:r>
              <w:rPr>
                <w:b/>
                <w:sz w:val="18"/>
              </w:rPr>
              <w:t>History</w:t>
            </w:r>
            <w:r>
              <w:rPr>
                <w:b/>
                <w:spacing w:val="-2"/>
                <w:sz w:val="18"/>
              </w:rPr>
              <w:t xml:space="preserve"> </w:t>
            </w:r>
            <w:r>
              <w:rPr>
                <w:b/>
                <w:sz w:val="18"/>
              </w:rPr>
              <w:t>and</w:t>
            </w:r>
            <w:r>
              <w:rPr>
                <w:b/>
                <w:spacing w:val="-2"/>
                <w:sz w:val="18"/>
              </w:rPr>
              <w:t xml:space="preserve"> </w:t>
            </w:r>
            <w:r>
              <w:rPr>
                <w:b/>
                <w:sz w:val="18"/>
              </w:rPr>
              <w:t>Culture</w:t>
            </w:r>
          </w:p>
        </w:tc>
      </w:tr>
      <w:tr w:rsidR="00F25F5D" w14:paraId="2C0E095F" w14:textId="77777777">
        <w:trPr>
          <w:trHeight w:val="373"/>
        </w:trPr>
        <w:tc>
          <w:tcPr>
            <w:tcW w:w="4222" w:type="dxa"/>
          </w:tcPr>
          <w:p w14:paraId="0342A1F2" w14:textId="77777777" w:rsidR="00F25F5D" w:rsidRDefault="00000000">
            <w:pPr>
              <w:pStyle w:val="TableParagraph"/>
              <w:spacing w:before="110"/>
              <w:rPr>
                <w:rFonts w:ascii="宋体"/>
                <w:sz w:val="18"/>
              </w:rPr>
            </w:pPr>
            <w:r>
              <w:rPr>
                <w:sz w:val="18"/>
              </w:rPr>
              <w:t>060200</w:t>
            </w:r>
            <w:r>
              <w:rPr>
                <w:spacing w:val="41"/>
                <w:sz w:val="18"/>
              </w:rPr>
              <w:t xml:space="preserve"> </w:t>
            </w:r>
            <w:r>
              <w:rPr>
                <w:rFonts w:ascii="宋体" w:hint="eastAsia"/>
                <w:sz w:val="18"/>
              </w:rPr>
              <w:t>中国史</w:t>
            </w:r>
          </w:p>
        </w:tc>
        <w:tc>
          <w:tcPr>
            <w:tcW w:w="4483" w:type="dxa"/>
          </w:tcPr>
          <w:p w14:paraId="2AB6280C" w14:textId="77777777" w:rsidR="00F25F5D" w:rsidRDefault="00000000">
            <w:pPr>
              <w:pStyle w:val="TableParagraph"/>
              <w:spacing w:before="132"/>
              <w:rPr>
                <w:sz w:val="18"/>
              </w:rPr>
            </w:pPr>
            <w:r>
              <w:rPr>
                <w:sz w:val="18"/>
              </w:rPr>
              <w:t>060200</w:t>
            </w:r>
            <w:r>
              <w:rPr>
                <w:spacing w:val="-3"/>
                <w:sz w:val="18"/>
              </w:rPr>
              <w:t xml:space="preserve"> </w:t>
            </w:r>
            <w:r>
              <w:rPr>
                <w:sz w:val="18"/>
              </w:rPr>
              <w:t>Chinese</w:t>
            </w:r>
            <w:r>
              <w:rPr>
                <w:spacing w:val="-2"/>
                <w:sz w:val="18"/>
              </w:rPr>
              <w:t xml:space="preserve"> </w:t>
            </w:r>
            <w:r>
              <w:rPr>
                <w:sz w:val="18"/>
              </w:rPr>
              <w:t>History</w:t>
            </w:r>
          </w:p>
        </w:tc>
      </w:tr>
      <w:tr w:rsidR="00F25F5D" w14:paraId="3F54EECF" w14:textId="77777777">
        <w:trPr>
          <w:trHeight w:val="374"/>
        </w:trPr>
        <w:tc>
          <w:tcPr>
            <w:tcW w:w="4222" w:type="dxa"/>
          </w:tcPr>
          <w:p w14:paraId="67DB2D49" w14:textId="77777777" w:rsidR="00F25F5D" w:rsidRDefault="00000000">
            <w:pPr>
              <w:pStyle w:val="TableParagraph"/>
              <w:spacing w:before="110"/>
              <w:rPr>
                <w:rFonts w:ascii="宋体"/>
                <w:sz w:val="18"/>
              </w:rPr>
            </w:pPr>
            <w:r>
              <w:rPr>
                <w:sz w:val="18"/>
              </w:rPr>
              <w:t>060300</w:t>
            </w:r>
            <w:r>
              <w:rPr>
                <w:spacing w:val="41"/>
                <w:sz w:val="18"/>
              </w:rPr>
              <w:t xml:space="preserve"> </w:t>
            </w:r>
            <w:r>
              <w:rPr>
                <w:rFonts w:ascii="宋体" w:hint="eastAsia"/>
                <w:sz w:val="18"/>
              </w:rPr>
              <w:t>世界史</w:t>
            </w:r>
          </w:p>
        </w:tc>
        <w:tc>
          <w:tcPr>
            <w:tcW w:w="4483" w:type="dxa"/>
          </w:tcPr>
          <w:p w14:paraId="151592E0" w14:textId="77777777" w:rsidR="00F25F5D" w:rsidRDefault="00000000">
            <w:pPr>
              <w:pStyle w:val="TableParagraph"/>
              <w:spacing w:before="132"/>
              <w:rPr>
                <w:sz w:val="18"/>
              </w:rPr>
            </w:pPr>
            <w:r>
              <w:rPr>
                <w:sz w:val="18"/>
              </w:rPr>
              <w:t>060300</w:t>
            </w:r>
            <w:r>
              <w:rPr>
                <w:spacing w:val="-2"/>
                <w:sz w:val="18"/>
              </w:rPr>
              <w:t xml:space="preserve"> </w:t>
            </w:r>
            <w:r>
              <w:rPr>
                <w:sz w:val="18"/>
              </w:rPr>
              <w:t>World</w:t>
            </w:r>
            <w:r>
              <w:rPr>
                <w:spacing w:val="-2"/>
                <w:sz w:val="18"/>
              </w:rPr>
              <w:t xml:space="preserve"> </w:t>
            </w:r>
            <w:r>
              <w:rPr>
                <w:sz w:val="18"/>
              </w:rPr>
              <w:t>History</w:t>
            </w:r>
          </w:p>
        </w:tc>
      </w:tr>
      <w:tr w:rsidR="00F25F5D" w14:paraId="0E76C4C0" w14:textId="77777777">
        <w:trPr>
          <w:trHeight w:val="372"/>
        </w:trPr>
        <w:tc>
          <w:tcPr>
            <w:tcW w:w="4222" w:type="dxa"/>
          </w:tcPr>
          <w:p w14:paraId="37C5BF79" w14:textId="77777777" w:rsidR="00F25F5D" w:rsidRDefault="00000000">
            <w:pPr>
              <w:pStyle w:val="TableParagraph"/>
              <w:spacing w:before="110"/>
              <w:rPr>
                <w:rFonts w:ascii="宋体"/>
                <w:sz w:val="18"/>
              </w:rPr>
            </w:pPr>
            <w:bookmarkStart w:id="14" w:name="_Hlk124540313"/>
            <w:r>
              <w:rPr>
                <w:sz w:val="18"/>
              </w:rPr>
              <w:t>1202J1</w:t>
            </w:r>
            <w:r>
              <w:rPr>
                <w:spacing w:val="43"/>
                <w:sz w:val="18"/>
              </w:rPr>
              <w:t xml:space="preserve"> </w:t>
            </w:r>
            <w:r>
              <w:rPr>
                <w:rFonts w:ascii="宋体" w:hint="eastAsia"/>
                <w:sz w:val="18"/>
              </w:rPr>
              <w:t>文化产业管理</w:t>
            </w:r>
          </w:p>
        </w:tc>
        <w:tc>
          <w:tcPr>
            <w:tcW w:w="4483" w:type="dxa"/>
          </w:tcPr>
          <w:p w14:paraId="2D023135" w14:textId="77777777" w:rsidR="00F25F5D" w:rsidRDefault="00000000">
            <w:pPr>
              <w:pStyle w:val="TableParagraph"/>
              <w:spacing w:before="131"/>
              <w:rPr>
                <w:sz w:val="18"/>
              </w:rPr>
            </w:pPr>
            <w:r>
              <w:rPr>
                <w:sz w:val="18"/>
              </w:rPr>
              <w:t>1202J1</w:t>
            </w:r>
            <w:r>
              <w:rPr>
                <w:spacing w:val="-4"/>
                <w:sz w:val="18"/>
              </w:rPr>
              <w:t xml:space="preserve"> </w:t>
            </w:r>
            <w:r>
              <w:rPr>
                <w:sz w:val="18"/>
              </w:rPr>
              <w:t>Cultural</w:t>
            </w:r>
            <w:r>
              <w:rPr>
                <w:spacing w:val="-4"/>
                <w:sz w:val="18"/>
              </w:rPr>
              <w:t xml:space="preserve"> </w:t>
            </w:r>
            <w:r>
              <w:rPr>
                <w:sz w:val="18"/>
              </w:rPr>
              <w:t>Industry</w:t>
            </w:r>
            <w:r>
              <w:rPr>
                <w:spacing w:val="-3"/>
                <w:sz w:val="18"/>
              </w:rPr>
              <w:t xml:space="preserve"> </w:t>
            </w:r>
            <w:r>
              <w:rPr>
                <w:sz w:val="18"/>
              </w:rPr>
              <w:t>Management</w:t>
            </w:r>
          </w:p>
        </w:tc>
      </w:tr>
      <w:bookmarkEnd w:id="14"/>
      <w:tr w:rsidR="00F25F5D" w14:paraId="1037A143" w14:textId="77777777">
        <w:trPr>
          <w:trHeight w:val="374"/>
        </w:trPr>
        <w:tc>
          <w:tcPr>
            <w:tcW w:w="4222" w:type="dxa"/>
          </w:tcPr>
          <w:p w14:paraId="7EAA2115" w14:textId="77777777" w:rsidR="00F25F5D" w:rsidRDefault="00000000">
            <w:pPr>
              <w:pStyle w:val="TableParagraph"/>
              <w:spacing w:before="24" w:line="330" w:lineRule="exact"/>
              <w:rPr>
                <w:rFonts w:ascii="Microsoft YaHei UI" w:eastAsia="Microsoft YaHei UI"/>
                <w:b/>
              </w:rPr>
            </w:pPr>
            <w:r>
              <w:rPr>
                <w:b/>
              </w:rPr>
              <w:t>006</w:t>
            </w:r>
            <w:r>
              <w:rPr>
                <w:b/>
                <w:spacing w:val="1"/>
              </w:rPr>
              <w:t xml:space="preserve"> </w:t>
            </w:r>
            <w:r>
              <w:rPr>
                <w:rFonts w:ascii="Microsoft YaHei UI" w:eastAsia="Microsoft YaHei UI" w:hint="eastAsia"/>
                <w:b/>
              </w:rPr>
              <w:t>新闻与传播学院</w:t>
            </w:r>
          </w:p>
        </w:tc>
        <w:tc>
          <w:tcPr>
            <w:tcW w:w="4483" w:type="dxa"/>
          </w:tcPr>
          <w:p w14:paraId="44E961FF" w14:textId="77777777" w:rsidR="00F25F5D" w:rsidRDefault="00000000">
            <w:pPr>
              <w:pStyle w:val="TableParagraph"/>
              <w:spacing w:before="132"/>
              <w:rPr>
                <w:b/>
                <w:sz w:val="18"/>
              </w:rPr>
            </w:pPr>
            <w:r>
              <w:rPr>
                <w:b/>
                <w:sz w:val="18"/>
              </w:rPr>
              <w:t>006 School</w:t>
            </w:r>
            <w:r>
              <w:rPr>
                <w:b/>
                <w:spacing w:val="-4"/>
                <w:sz w:val="18"/>
              </w:rPr>
              <w:t xml:space="preserve"> </w:t>
            </w:r>
            <w:r>
              <w:rPr>
                <w:b/>
                <w:sz w:val="18"/>
              </w:rPr>
              <w:t>of</w:t>
            </w:r>
            <w:r>
              <w:rPr>
                <w:b/>
                <w:spacing w:val="-4"/>
                <w:sz w:val="18"/>
              </w:rPr>
              <w:t xml:space="preserve"> </w:t>
            </w:r>
            <w:r>
              <w:rPr>
                <w:b/>
                <w:sz w:val="18"/>
              </w:rPr>
              <w:t>Journalism</w:t>
            </w:r>
            <w:r>
              <w:rPr>
                <w:b/>
                <w:spacing w:val="-4"/>
                <w:sz w:val="18"/>
              </w:rPr>
              <w:t xml:space="preserve"> </w:t>
            </w:r>
            <w:r>
              <w:rPr>
                <w:b/>
                <w:sz w:val="18"/>
              </w:rPr>
              <w:t>and</w:t>
            </w:r>
            <w:r>
              <w:rPr>
                <w:b/>
                <w:spacing w:val="-3"/>
                <w:sz w:val="18"/>
              </w:rPr>
              <w:t xml:space="preserve"> </w:t>
            </w:r>
            <w:r>
              <w:rPr>
                <w:b/>
                <w:sz w:val="18"/>
              </w:rPr>
              <w:t>Communication</w:t>
            </w:r>
          </w:p>
        </w:tc>
      </w:tr>
      <w:tr w:rsidR="00F25F5D" w14:paraId="4D1F731E" w14:textId="77777777">
        <w:trPr>
          <w:trHeight w:val="373"/>
        </w:trPr>
        <w:tc>
          <w:tcPr>
            <w:tcW w:w="4222" w:type="dxa"/>
          </w:tcPr>
          <w:p w14:paraId="6CD714B9" w14:textId="77777777" w:rsidR="00F25F5D" w:rsidRDefault="00000000">
            <w:pPr>
              <w:pStyle w:val="TableParagraph"/>
              <w:spacing w:before="110"/>
              <w:rPr>
                <w:rFonts w:ascii="宋体"/>
                <w:sz w:val="18"/>
              </w:rPr>
            </w:pPr>
            <w:r>
              <w:rPr>
                <w:sz w:val="18"/>
              </w:rPr>
              <w:t>050300</w:t>
            </w:r>
            <w:r>
              <w:rPr>
                <w:spacing w:val="41"/>
                <w:sz w:val="18"/>
              </w:rPr>
              <w:t xml:space="preserve"> </w:t>
            </w:r>
            <w:r>
              <w:rPr>
                <w:rFonts w:ascii="宋体" w:hint="eastAsia"/>
                <w:sz w:val="18"/>
              </w:rPr>
              <w:t>新闻传播学</w:t>
            </w:r>
          </w:p>
        </w:tc>
        <w:tc>
          <w:tcPr>
            <w:tcW w:w="4483" w:type="dxa"/>
          </w:tcPr>
          <w:p w14:paraId="10B1B8B9" w14:textId="77777777" w:rsidR="00F25F5D" w:rsidRDefault="00000000">
            <w:pPr>
              <w:pStyle w:val="TableParagraph"/>
              <w:spacing w:before="132"/>
              <w:rPr>
                <w:sz w:val="18"/>
              </w:rPr>
            </w:pPr>
            <w:r>
              <w:rPr>
                <w:sz w:val="18"/>
              </w:rPr>
              <w:t>050300</w:t>
            </w:r>
            <w:r>
              <w:rPr>
                <w:spacing w:val="-3"/>
                <w:sz w:val="18"/>
              </w:rPr>
              <w:t xml:space="preserve"> </w:t>
            </w:r>
            <w:r>
              <w:rPr>
                <w:sz w:val="18"/>
              </w:rPr>
              <w:t>Studies</w:t>
            </w:r>
            <w:r>
              <w:rPr>
                <w:spacing w:val="-2"/>
                <w:sz w:val="18"/>
              </w:rPr>
              <w:t xml:space="preserve"> </w:t>
            </w:r>
            <w:r>
              <w:rPr>
                <w:sz w:val="18"/>
              </w:rPr>
              <w:t>of</w:t>
            </w:r>
            <w:r>
              <w:rPr>
                <w:spacing w:val="-4"/>
                <w:sz w:val="18"/>
              </w:rPr>
              <w:t xml:space="preserve"> </w:t>
            </w:r>
            <w:r>
              <w:rPr>
                <w:sz w:val="18"/>
              </w:rPr>
              <w:t>Journalism</w:t>
            </w:r>
            <w:r>
              <w:rPr>
                <w:spacing w:val="-2"/>
                <w:sz w:val="18"/>
              </w:rPr>
              <w:t xml:space="preserve"> </w:t>
            </w:r>
            <w:r>
              <w:rPr>
                <w:sz w:val="18"/>
              </w:rPr>
              <w:t>and</w:t>
            </w:r>
            <w:r>
              <w:rPr>
                <w:spacing w:val="-3"/>
                <w:sz w:val="18"/>
              </w:rPr>
              <w:t xml:space="preserve"> </w:t>
            </w:r>
            <w:r>
              <w:rPr>
                <w:sz w:val="18"/>
              </w:rPr>
              <w:t>Communication</w:t>
            </w:r>
          </w:p>
        </w:tc>
      </w:tr>
      <w:tr w:rsidR="00F25F5D" w14:paraId="5E99138E" w14:textId="77777777">
        <w:trPr>
          <w:trHeight w:val="491"/>
        </w:trPr>
        <w:tc>
          <w:tcPr>
            <w:tcW w:w="4222" w:type="dxa"/>
          </w:tcPr>
          <w:p w14:paraId="689DDACB" w14:textId="77777777" w:rsidR="00F25F5D" w:rsidRDefault="00000000">
            <w:pPr>
              <w:pStyle w:val="TableParagraph"/>
              <w:spacing w:before="129"/>
              <w:rPr>
                <w:rFonts w:ascii="宋体"/>
                <w:sz w:val="18"/>
              </w:rPr>
            </w:pPr>
            <w:r>
              <w:rPr>
                <w:sz w:val="18"/>
              </w:rPr>
              <w:t>055200</w:t>
            </w:r>
            <w:r>
              <w:rPr>
                <w:spacing w:val="41"/>
                <w:sz w:val="18"/>
              </w:rPr>
              <w:t xml:space="preserve"> </w:t>
            </w:r>
            <w:r>
              <w:rPr>
                <w:rFonts w:ascii="宋体" w:hint="eastAsia"/>
                <w:sz w:val="18"/>
              </w:rPr>
              <w:t>新闻与传播（专业学位）</w:t>
            </w:r>
          </w:p>
        </w:tc>
        <w:tc>
          <w:tcPr>
            <w:tcW w:w="4483" w:type="dxa"/>
          </w:tcPr>
          <w:p w14:paraId="50774AC2" w14:textId="77777777" w:rsidR="00F25F5D" w:rsidRDefault="00000000">
            <w:pPr>
              <w:pStyle w:val="TableParagraph"/>
              <w:tabs>
                <w:tab w:val="left" w:pos="830"/>
                <w:tab w:val="left" w:pos="1238"/>
                <w:tab w:val="left" w:pos="1889"/>
                <w:tab w:val="left" w:pos="2419"/>
              </w:tabs>
              <w:spacing w:before="59" w:line="206" w:lineRule="exact"/>
              <w:ind w:left="19" w:right="881"/>
              <w:rPr>
                <w:sz w:val="18"/>
              </w:rPr>
            </w:pPr>
            <w:r>
              <w:rPr>
                <w:sz w:val="18"/>
              </w:rPr>
              <w:t>055200 Journalism and Communication (Professional Master’s Degree)</w:t>
            </w:r>
          </w:p>
        </w:tc>
      </w:tr>
      <w:tr w:rsidR="00F25F5D" w14:paraId="1103E01C" w14:textId="77777777">
        <w:trPr>
          <w:trHeight w:val="373"/>
        </w:trPr>
        <w:tc>
          <w:tcPr>
            <w:tcW w:w="4222" w:type="dxa"/>
          </w:tcPr>
          <w:p w14:paraId="4C71F25F" w14:textId="77777777" w:rsidR="00F25F5D" w:rsidRDefault="00000000">
            <w:pPr>
              <w:pStyle w:val="TableParagraph"/>
              <w:rPr>
                <w:rFonts w:ascii="宋体"/>
                <w:sz w:val="18"/>
              </w:rPr>
            </w:pPr>
            <w:r>
              <w:rPr>
                <w:sz w:val="18"/>
              </w:rPr>
              <w:t>055300</w:t>
            </w:r>
            <w:r>
              <w:rPr>
                <w:spacing w:val="41"/>
                <w:sz w:val="18"/>
              </w:rPr>
              <w:t xml:space="preserve"> </w:t>
            </w:r>
            <w:r>
              <w:rPr>
                <w:rFonts w:ascii="宋体" w:hint="eastAsia"/>
                <w:sz w:val="18"/>
              </w:rPr>
              <w:t>出版（专业学位）</w:t>
            </w:r>
          </w:p>
        </w:tc>
        <w:tc>
          <w:tcPr>
            <w:tcW w:w="4483" w:type="dxa"/>
          </w:tcPr>
          <w:p w14:paraId="287AAB3F" w14:textId="77777777" w:rsidR="00F25F5D" w:rsidRDefault="00000000">
            <w:pPr>
              <w:pStyle w:val="TableParagraph"/>
              <w:spacing w:before="132"/>
              <w:rPr>
                <w:sz w:val="18"/>
              </w:rPr>
            </w:pPr>
            <w:r>
              <w:rPr>
                <w:sz w:val="18"/>
              </w:rPr>
              <w:t>055300</w:t>
            </w:r>
            <w:r>
              <w:rPr>
                <w:spacing w:val="-5"/>
                <w:sz w:val="18"/>
              </w:rPr>
              <w:t xml:space="preserve"> </w:t>
            </w:r>
            <w:r>
              <w:rPr>
                <w:sz w:val="18"/>
              </w:rPr>
              <w:t>Publishing</w:t>
            </w:r>
            <w:r>
              <w:rPr>
                <w:spacing w:val="-4"/>
                <w:sz w:val="18"/>
              </w:rPr>
              <w:t xml:space="preserve"> </w:t>
            </w:r>
            <w:r>
              <w:rPr>
                <w:sz w:val="18"/>
              </w:rPr>
              <w:t>(Professional</w:t>
            </w:r>
            <w:r>
              <w:rPr>
                <w:spacing w:val="-2"/>
                <w:sz w:val="18"/>
              </w:rPr>
              <w:t xml:space="preserve"> </w:t>
            </w:r>
            <w:r>
              <w:rPr>
                <w:sz w:val="18"/>
              </w:rPr>
              <w:t>Master’s</w:t>
            </w:r>
            <w:r>
              <w:rPr>
                <w:spacing w:val="-3"/>
                <w:sz w:val="18"/>
              </w:rPr>
              <w:t xml:space="preserve"> </w:t>
            </w:r>
            <w:r>
              <w:rPr>
                <w:sz w:val="18"/>
              </w:rPr>
              <w:t>Degree)</w:t>
            </w:r>
          </w:p>
        </w:tc>
      </w:tr>
      <w:tr w:rsidR="00F25F5D" w14:paraId="2C524456" w14:textId="77777777">
        <w:trPr>
          <w:trHeight w:val="374"/>
        </w:trPr>
        <w:tc>
          <w:tcPr>
            <w:tcW w:w="4222" w:type="dxa"/>
          </w:tcPr>
          <w:p w14:paraId="4594D687" w14:textId="77777777" w:rsidR="00F25F5D" w:rsidRDefault="00000000">
            <w:pPr>
              <w:pStyle w:val="TableParagraph"/>
              <w:spacing w:before="110"/>
              <w:rPr>
                <w:rFonts w:ascii="宋体"/>
                <w:sz w:val="18"/>
              </w:rPr>
            </w:pPr>
            <w:r>
              <w:rPr>
                <w:sz w:val="18"/>
              </w:rPr>
              <w:t>135105</w:t>
            </w:r>
            <w:r>
              <w:rPr>
                <w:spacing w:val="41"/>
                <w:sz w:val="18"/>
              </w:rPr>
              <w:t xml:space="preserve"> </w:t>
            </w:r>
            <w:r>
              <w:rPr>
                <w:rFonts w:ascii="宋体" w:hint="eastAsia"/>
                <w:sz w:val="18"/>
              </w:rPr>
              <w:t>广播电视（专业学位）</w:t>
            </w:r>
          </w:p>
        </w:tc>
        <w:tc>
          <w:tcPr>
            <w:tcW w:w="4483" w:type="dxa"/>
          </w:tcPr>
          <w:p w14:paraId="094D6386" w14:textId="77777777" w:rsidR="00F25F5D" w:rsidRDefault="00000000">
            <w:pPr>
              <w:pStyle w:val="TableParagraph"/>
              <w:spacing w:before="131"/>
              <w:rPr>
                <w:sz w:val="18"/>
              </w:rPr>
            </w:pPr>
            <w:r>
              <w:rPr>
                <w:sz w:val="18"/>
              </w:rPr>
              <w:t>135105</w:t>
            </w:r>
            <w:r>
              <w:rPr>
                <w:spacing w:val="-4"/>
                <w:sz w:val="18"/>
              </w:rPr>
              <w:t xml:space="preserve"> </w:t>
            </w:r>
            <w:r>
              <w:rPr>
                <w:sz w:val="18"/>
              </w:rPr>
              <w:t>Radio</w:t>
            </w:r>
            <w:r>
              <w:rPr>
                <w:spacing w:val="-5"/>
                <w:sz w:val="18"/>
              </w:rPr>
              <w:t xml:space="preserve"> </w:t>
            </w:r>
            <w:r>
              <w:rPr>
                <w:sz w:val="18"/>
              </w:rPr>
              <w:t>&amp;</w:t>
            </w:r>
            <w:r>
              <w:rPr>
                <w:spacing w:val="-4"/>
                <w:sz w:val="18"/>
              </w:rPr>
              <w:t xml:space="preserve"> </w:t>
            </w:r>
            <w:r>
              <w:rPr>
                <w:sz w:val="18"/>
              </w:rPr>
              <w:t>Television</w:t>
            </w:r>
            <w:r>
              <w:rPr>
                <w:spacing w:val="-1"/>
                <w:sz w:val="18"/>
              </w:rPr>
              <w:t xml:space="preserve"> </w:t>
            </w:r>
            <w:r>
              <w:rPr>
                <w:sz w:val="18"/>
              </w:rPr>
              <w:t>(Professional</w:t>
            </w:r>
            <w:r>
              <w:rPr>
                <w:spacing w:val="-5"/>
                <w:sz w:val="18"/>
              </w:rPr>
              <w:t xml:space="preserve"> </w:t>
            </w:r>
            <w:r>
              <w:rPr>
                <w:sz w:val="18"/>
              </w:rPr>
              <w:t>Master’s</w:t>
            </w:r>
            <w:r>
              <w:rPr>
                <w:spacing w:val="-2"/>
                <w:sz w:val="18"/>
              </w:rPr>
              <w:t xml:space="preserve"> </w:t>
            </w:r>
            <w:r>
              <w:rPr>
                <w:sz w:val="18"/>
              </w:rPr>
              <w:t>Degree)</w:t>
            </w:r>
          </w:p>
        </w:tc>
      </w:tr>
      <w:tr w:rsidR="00F25F5D" w14:paraId="5147CB7E" w14:textId="77777777">
        <w:trPr>
          <w:trHeight w:val="374"/>
        </w:trPr>
        <w:tc>
          <w:tcPr>
            <w:tcW w:w="4222" w:type="dxa"/>
          </w:tcPr>
          <w:p w14:paraId="097A5403" w14:textId="77777777" w:rsidR="00F25F5D" w:rsidRDefault="00000000">
            <w:pPr>
              <w:pStyle w:val="TableParagraph"/>
              <w:spacing w:before="110"/>
              <w:rPr>
                <w:sz w:val="18"/>
              </w:rPr>
            </w:pPr>
            <w:r>
              <w:rPr>
                <w:rFonts w:hint="eastAsia"/>
                <w:sz w:val="18"/>
              </w:rPr>
              <w:t xml:space="preserve">135400 </w:t>
            </w:r>
            <w:r>
              <w:rPr>
                <w:rFonts w:hint="eastAsia"/>
                <w:sz w:val="18"/>
              </w:rPr>
              <w:t>戏剧与影视（专业学位）</w:t>
            </w:r>
          </w:p>
        </w:tc>
        <w:tc>
          <w:tcPr>
            <w:tcW w:w="4483" w:type="dxa"/>
          </w:tcPr>
          <w:p w14:paraId="128199E5" w14:textId="77777777" w:rsidR="00F25F5D" w:rsidRDefault="00000000">
            <w:pPr>
              <w:pStyle w:val="TableParagraph"/>
              <w:spacing w:before="131"/>
              <w:rPr>
                <w:sz w:val="18"/>
              </w:rPr>
            </w:pPr>
            <w:r>
              <w:rPr>
                <w:rFonts w:hint="eastAsia"/>
                <w:sz w:val="18"/>
              </w:rPr>
              <w:t xml:space="preserve">135400 Drama and Film </w:t>
            </w:r>
            <w:r>
              <w:rPr>
                <w:sz w:val="18"/>
              </w:rPr>
              <w:t>(Professional</w:t>
            </w:r>
            <w:r>
              <w:rPr>
                <w:spacing w:val="-1"/>
                <w:sz w:val="18"/>
              </w:rPr>
              <w:t xml:space="preserve"> </w:t>
            </w:r>
            <w:r>
              <w:rPr>
                <w:sz w:val="18"/>
              </w:rPr>
              <w:t>Master’s</w:t>
            </w:r>
            <w:r>
              <w:rPr>
                <w:spacing w:val="-3"/>
                <w:sz w:val="18"/>
              </w:rPr>
              <w:t xml:space="preserve"> </w:t>
            </w:r>
            <w:r>
              <w:rPr>
                <w:sz w:val="18"/>
              </w:rPr>
              <w:t>Degree)</w:t>
            </w:r>
          </w:p>
        </w:tc>
      </w:tr>
      <w:tr w:rsidR="00F25F5D" w14:paraId="2C52D05F" w14:textId="77777777">
        <w:trPr>
          <w:trHeight w:val="373"/>
        </w:trPr>
        <w:tc>
          <w:tcPr>
            <w:tcW w:w="4222" w:type="dxa"/>
          </w:tcPr>
          <w:p w14:paraId="2CA5DC51" w14:textId="77777777" w:rsidR="00F25F5D" w:rsidRDefault="00000000">
            <w:pPr>
              <w:pStyle w:val="TableParagraph"/>
              <w:spacing w:before="25" w:line="329" w:lineRule="exact"/>
              <w:rPr>
                <w:rFonts w:ascii="Microsoft YaHei UI" w:eastAsia="Microsoft YaHei UI"/>
                <w:b/>
              </w:rPr>
            </w:pPr>
            <w:r>
              <w:rPr>
                <w:b/>
              </w:rPr>
              <w:t>007</w:t>
            </w:r>
            <w:r>
              <w:rPr>
                <w:b/>
                <w:spacing w:val="1"/>
              </w:rPr>
              <w:t xml:space="preserve"> </w:t>
            </w:r>
            <w:r>
              <w:rPr>
                <w:rFonts w:ascii="Microsoft YaHei UI" w:eastAsia="Microsoft YaHei UI" w:hint="eastAsia"/>
                <w:b/>
              </w:rPr>
              <w:t>旅游学院</w:t>
            </w:r>
          </w:p>
        </w:tc>
        <w:tc>
          <w:tcPr>
            <w:tcW w:w="4483" w:type="dxa"/>
          </w:tcPr>
          <w:p w14:paraId="499C4C07" w14:textId="77777777" w:rsidR="00F25F5D" w:rsidRDefault="00000000">
            <w:pPr>
              <w:pStyle w:val="TableParagraph"/>
              <w:spacing w:before="133"/>
              <w:rPr>
                <w:b/>
                <w:sz w:val="18"/>
              </w:rPr>
            </w:pPr>
            <w:r>
              <w:rPr>
                <w:b/>
                <w:sz w:val="18"/>
              </w:rPr>
              <w:t>007</w:t>
            </w:r>
            <w:r>
              <w:rPr>
                <w:b/>
                <w:spacing w:val="-4"/>
                <w:sz w:val="18"/>
              </w:rPr>
              <w:t xml:space="preserve"> </w:t>
            </w:r>
            <w:r>
              <w:rPr>
                <w:b/>
                <w:sz w:val="18"/>
              </w:rPr>
              <w:t>College</w:t>
            </w:r>
            <w:r>
              <w:rPr>
                <w:b/>
                <w:spacing w:val="-4"/>
                <w:sz w:val="18"/>
              </w:rPr>
              <w:t xml:space="preserve"> </w:t>
            </w:r>
            <w:r>
              <w:rPr>
                <w:b/>
                <w:sz w:val="18"/>
              </w:rPr>
              <w:t>of</w:t>
            </w:r>
            <w:r>
              <w:rPr>
                <w:b/>
                <w:spacing w:val="-2"/>
                <w:sz w:val="18"/>
              </w:rPr>
              <w:t xml:space="preserve"> </w:t>
            </w:r>
            <w:r>
              <w:rPr>
                <w:b/>
                <w:sz w:val="18"/>
              </w:rPr>
              <w:t>Tourism</w:t>
            </w:r>
          </w:p>
        </w:tc>
      </w:tr>
      <w:tr w:rsidR="00F25F5D" w14:paraId="59D79871" w14:textId="77777777">
        <w:trPr>
          <w:trHeight w:val="374"/>
        </w:trPr>
        <w:tc>
          <w:tcPr>
            <w:tcW w:w="4222" w:type="dxa"/>
          </w:tcPr>
          <w:p w14:paraId="5C578F78" w14:textId="77777777" w:rsidR="00F25F5D" w:rsidRDefault="00000000">
            <w:pPr>
              <w:pStyle w:val="TableParagraph"/>
              <w:rPr>
                <w:rFonts w:ascii="宋体"/>
                <w:sz w:val="18"/>
              </w:rPr>
            </w:pPr>
            <w:r>
              <w:rPr>
                <w:sz w:val="18"/>
              </w:rPr>
              <w:t>0705J2</w:t>
            </w:r>
            <w:r>
              <w:rPr>
                <w:spacing w:val="43"/>
                <w:sz w:val="18"/>
              </w:rPr>
              <w:t xml:space="preserve"> </w:t>
            </w:r>
            <w:r>
              <w:rPr>
                <w:rFonts w:ascii="宋体" w:hint="eastAsia"/>
                <w:sz w:val="18"/>
              </w:rPr>
              <w:t>旅游地理学</w:t>
            </w:r>
          </w:p>
        </w:tc>
        <w:tc>
          <w:tcPr>
            <w:tcW w:w="4483" w:type="dxa"/>
          </w:tcPr>
          <w:p w14:paraId="5F4B66AA" w14:textId="77777777" w:rsidR="00F25F5D" w:rsidRDefault="00000000">
            <w:pPr>
              <w:pStyle w:val="TableParagraph"/>
              <w:spacing w:before="133"/>
              <w:rPr>
                <w:sz w:val="18"/>
              </w:rPr>
            </w:pPr>
            <w:r>
              <w:rPr>
                <w:sz w:val="18"/>
              </w:rPr>
              <w:t>0705J2</w:t>
            </w:r>
            <w:r>
              <w:rPr>
                <w:spacing w:val="-3"/>
                <w:sz w:val="18"/>
              </w:rPr>
              <w:t xml:space="preserve"> </w:t>
            </w:r>
            <w:r>
              <w:rPr>
                <w:sz w:val="18"/>
              </w:rPr>
              <w:t>Tourism</w:t>
            </w:r>
            <w:r>
              <w:rPr>
                <w:spacing w:val="-3"/>
                <w:sz w:val="18"/>
              </w:rPr>
              <w:t xml:space="preserve"> </w:t>
            </w:r>
            <w:r>
              <w:rPr>
                <w:sz w:val="18"/>
              </w:rPr>
              <w:t>Geography</w:t>
            </w:r>
          </w:p>
        </w:tc>
      </w:tr>
      <w:tr w:rsidR="00F25F5D" w14:paraId="79203B9E" w14:textId="77777777">
        <w:trPr>
          <w:trHeight w:val="374"/>
        </w:trPr>
        <w:tc>
          <w:tcPr>
            <w:tcW w:w="4222" w:type="dxa"/>
          </w:tcPr>
          <w:p w14:paraId="03BE38B6" w14:textId="77777777" w:rsidR="00F25F5D" w:rsidRDefault="00000000">
            <w:pPr>
              <w:pStyle w:val="TableParagraph"/>
              <w:spacing w:before="111"/>
              <w:rPr>
                <w:rFonts w:ascii="宋体"/>
                <w:sz w:val="18"/>
              </w:rPr>
            </w:pPr>
            <w:r>
              <w:rPr>
                <w:sz w:val="18"/>
              </w:rPr>
              <w:t>120203</w:t>
            </w:r>
            <w:r>
              <w:rPr>
                <w:spacing w:val="41"/>
                <w:sz w:val="18"/>
              </w:rPr>
              <w:t xml:space="preserve"> </w:t>
            </w:r>
            <w:r>
              <w:rPr>
                <w:rFonts w:ascii="宋体" w:hint="eastAsia"/>
                <w:sz w:val="18"/>
              </w:rPr>
              <w:t>旅游管理</w:t>
            </w:r>
          </w:p>
        </w:tc>
        <w:tc>
          <w:tcPr>
            <w:tcW w:w="4483" w:type="dxa"/>
          </w:tcPr>
          <w:p w14:paraId="5EAAF98B" w14:textId="77777777" w:rsidR="00F25F5D" w:rsidRDefault="00000000">
            <w:pPr>
              <w:pStyle w:val="TableParagraph"/>
              <w:tabs>
                <w:tab w:val="left" w:pos="830"/>
              </w:tabs>
              <w:spacing w:before="133"/>
              <w:rPr>
                <w:sz w:val="18"/>
              </w:rPr>
            </w:pPr>
            <w:r>
              <w:rPr>
                <w:sz w:val="18"/>
              </w:rPr>
              <w:t>120203 Tourism</w:t>
            </w:r>
            <w:r>
              <w:rPr>
                <w:spacing w:val="-3"/>
                <w:sz w:val="18"/>
              </w:rPr>
              <w:t xml:space="preserve"> </w:t>
            </w:r>
            <w:r>
              <w:rPr>
                <w:sz w:val="18"/>
              </w:rPr>
              <w:t>Management</w:t>
            </w:r>
          </w:p>
        </w:tc>
      </w:tr>
      <w:tr w:rsidR="00F25F5D" w14:paraId="5E94E1FD" w14:textId="77777777">
        <w:trPr>
          <w:trHeight w:val="373"/>
        </w:trPr>
        <w:tc>
          <w:tcPr>
            <w:tcW w:w="4222" w:type="dxa"/>
          </w:tcPr>
          <w:p w14:paraId="1A493BAD" w14:textId="77777777" w:rsidR="00F25F5D" w:rsidRDefault="00000000">
            <w:pPr>
              <w:pStyle w:val="TableParagraph"/>
              <w:spacing w:before="111"/>
              <w:rPr>
                <w:rFonts w:ascii="宋体"/>
                <w:sz w:val="18"/>
              </w:rPr>
            </w:pPr>
            <w:r>
              <w:rPr>
                <w:sz w:val="18"/>
              </w:rPr>
              <w:t>1202Z1</w:t>
            </w:r>
            <w:r>
              <w:rPr>
                <w:spacing w:val="40"/>
                <w:sz w:val="18"/>
              </w:rPr>
              <w:t xml:space="preserve"> </w:t>
            </w:r>
            <w:r>
              <w:rPr>
                <w:rFonts w:ascii="宋体" w:hint="eastAsia"/>
                <w:sz w:val="18"/>
              </w:rPr>
              <w:t>饭店管理</w:t>
            </w:r>
          </w:p>
        </w:tc>
        <w:tc>
          <w:tcPr>
            <w:tcW w:w="4483" w:type="dxa"/>
          </w:tcPr>
          <w:p w14:paraId="5AC9495A" w14:textId="77777777" w:rsidR="00F25F5D" w:rsidRDefault="00000000">
            <w:pPr>
              <w:pStyle w:val="TableParagraph"/>
              <w:tabs>
                <w:tab w:val="left" w:pos="849"/>
              </w:tabs>
              <w:spacing w:before="132"/>
              <w:rPr>
                <w:sz w:val="18"/>
              </w:rPr>
            </w:pPr>
            <w:r>
              <w:rPr>
                <w:sz w:val="18"/>
              </w:rPr>
              <w:t>1202Z1 Hospitality</w:t>
            </w:r>
            <w:r>
              <w:rPr>
                <w:spacing w:val="-4"/>
                <w:sz w:val="18"/>
              </w:rPr>
              <w:t xml:space="preserve"> </w:t>
            </w:r>
            <w:r>
              <w:rPr>
                <w:sz w:val="18"/>
              </w:rPr>
              <w:t>Management</w:t>
            </w:r>
          </w:p>
        </w:tc>
      </w:tr>
      <w:tr w:rsidR="00F25F5D" w14:paraId="17C1F0CF" w14:textId="77777777">
        <w:trPr>
          <w:trHeight w:val="515"/>
        </w:trPr>
        <w:tc>
          <w:tcPr>
            <w:tcW w:w="4222" w:type="dxa"/>
          </w:tcPr>
          <w:p w14:paraId="0DD6A5D3" w14:textId="77777777" w:rsidR="00F25F5D" w:rsidRDefault="00F25F5D">
            <w:pPr>
              <w:pStyle w:val="TableParagraph"/>
              <w:spacing w:before="7"/>
              <w:ind w:left="0"/>
              <w:rPr>
                <w:b/>
                <w:sz w:val="15"/>
              </w:rPr>
            </w:pPr>
          </w:p>
          <w:p w14:paraId="67FCAB1B" w14:textId="77777777" w:rsidR="00F25F5D" w:rsidRDefault="00000000">
            <w:pPr>
              <w:pStyle w:val="TableParagraph"/>
              <w:spacing w:before="0"/>
              <w:rPr>
                <w:rFonts w:ascii="宋体"/>
                <w:sz w:val="18"/>
              </w:rPr>
            </w:pPr>
            <w:r>
              <w:rPr>
                <w:sz w:val="18"/>
              </w:rPr>
              <w:t>125400</w:t>
            </w:r>
            <w:r>
              <w:rPr>
                <w:spacing w:val="41"/>
                <w:sz w:val="18"/>
              </w:rPr>
              <w:t xml:space="preserve"> </w:t>
            </w:r>
            <w:r>
              <w:rPr>
                <w:rFonts w:ascii="宋体" w:hint="eastAsia"/>
                <w:sz w:val="18"/>
              </w:rPr>
              <w:t>旅游管理（专业学位）</w:t>
            </w:r>
          </w:p>
        </w:tc>
        <w:tc>
          <w:tcPr>
            <w:tcW w:w="4483" w:type="dxa"/>
          </w:tcPr>
          <w:p w14:paraId="5A39F4E5" w14:textId="77777777" w:rsidR="00F25F5D" w:rsidRDefault="00000000">
            <w:pPr>
              <w:pStyle w:val="TableParagraph"/>
              <w:spacing w:before="83" w:line="206" w:lineRule="exact"/>
              <w:ind w:right="587"/>
              <w:rPr>
                <w:sz w:val="18"/>
              </w:rPr>
            </w:pPr>
            <w:r>
              <w:rPr>
                <w:sz w:val="18"/>
              </w:rPr>
              <w:t>125400</w:t>
            </w:r>
            <w:r>
              <w:rPr>
                <w:spacing w:val="-4"/>
                <w:sz w:val="18"/>
              </w:rPr>
              <w:t xml:space="preserve"> </w:t>
            </w:r>
            <w:r>
              <w:rPr>
                <w:sz w:val="18"/>
              </w:rPr>
              <w:t>Tourism</w:t>
            </w:r>
            <w:r>
              <w:rPr>
                <w:spacing w:val="-6"/>
                <w:sz w:val="18"/>
              </w:rPr>
              <w:t xml:space="preserve"> </w:t>
            </w:r>
            <w:r>
              <w:rPr>
                <w:sz w:val="18"/>
              </w:rPr>
              <w:t>Management</w:t>
            </w:r>
            <w:r>
              <w:rPr>
                <w:spacing w:val="-5"/>
                <w:sz w:val="18"/>
              </w:rPr>
              <w:t xml:space="preserve"> </w:t>
            </w:r>
            <w:r>
              <w:rPr>
                <w:sz w:val="18"/>
              </w:rPr>
              <w:t>(Professional</w:t>
            </w:r>
            <w:r>
              <w:rPr>
                <w:spacing w:val="-1"/>
                <w:sz w:val="18"/>
              </w:rPr>
              <w:t xml:space="preserve"> </w:t>
            </w:r>
            <w:r>
              <w:rPr>
                <w:sz w:val="18"/>
              </w:rPr>
              <w:t>Master’s</w:t>
            </w:r>
            <w:r>
              <w:rPr>
                <w:spacing w:val="-42"/>
                <w:sz w:val="18"/>
              </w:rPr>
              <w:t xml:space="preserve"> </w:t>
            </w:r>
            <w:r>
              <w:rPr>
                <w:sz w:val="18"/>
              </w:rPr>
              <w:t>Degree)</w:t>
            </w:r>
          </w:p>
        </w:tc>
      </w:tr>
      <w:tr w:rsidR="00F25F5D" w14:paraId="266785FE" w14:textId="77777777">
        <w:trPr>
          <w:trHeight w:val="373"/>
        </w:trPr>
        <w:tc>
          <w:tcPr>
            <w:tcW w:w="4222" w:type="dxa"/>
          </w:tcPr>
          <w:p w14:paraId="34064773" w14:textId="77777777" w:rsidR="00F25F5D" w:rsidRDefault="00000000">
            <w:pPr>
              <w:pStyle w:val="TableParagraph"/>
              <w:spacing w:before="19" w:line="335" w:lineRule="exact"/>
              <w:rPr>
                <w:rFonts w:ascii="Microsoft YaHei UI" w:eastAsia="Microsoft YaHei UI"/>
                <w:b/>
              </w:rPr>
            </w:pPr>
            <w:r>
              <w:rPr>
                <w:b/>
              </w:rPr>
              <w:lastRenderedPageBreak/>
              <w:t>008</w:t>
            </w:r>
            <w:r>
              <w:rPr>
                <w:b/>
                <w:spacing w:val="51"/>
              </w:rPr>
              <w:t xml:space="preserve"> </w:t>
            </w:r>
            <w:r>
              <w:rPr>
                <w:rFonts w:ascii="Microsoft YaHei UI" w:eastAsia="Microsoft YaHei UI" w:hint="eastAsia"/>
                <w:b/>
              </w:rPr>
              <w:t>外国语学院</w:t>
            </w:r>
          </w:p>
        </w:tc>
        <w:tc>
          <w:tcPr>
            <w:tcW w:w="4483" w:type="dxa"/>
          </w:tcPr>
          <w:p w14:paraId="366F007B" w14:textId="77777777" w:rsidR="00F25F5D" w:rsidRDefault="00000000">
            <w:pPr>
              <w:pStyle w:val="TableParagraph"/>
              <w:spacing w:before="130"/>
              <w:rPr>
                <w:b/>
                <w:sz w:val="18"/>
              </w:rPr>
            </w:pPr>
            <w:r>
              <w:rPr>
                <w:b/>
                <w:sz w:val="18"/>
              </w:rPr>
              <w:t>008</w:t>
            </w:r>
            <w:r>
              <w:rPr>
                <w:b/>
                <w:spacing w:val="-4"/>
                <w:sz w:val="18"/>
              </w:rPr>
              <w:t xml:space="preserve"> </w:t>
            </w:r>
            <w:r>
              <w:rPr>
                <w:b/>
                <w:sz w:val="18"/>
              </w:rPr>
              <w:t>Foreign</w:t>
            </w:r>
            <w:r>
              <w:rPr>
                <w:b/>
                <w:spacing w:val="-4"/>
                <w:sz w:val="18"/>
              </w:rPr>
              <w:t xml:space="preserve"> </w:t>
            </w:r>
            <w:r>
              <w:rPr>
                <w:b/>
                <w:sz w:val="18"/>
              </w:rPr>
              <w:t>Studies College</w:t>
            </w:r>
          </w:p>
        </w:tc>
      </w:tr>
      <w:tr w:rsidR="00F25F5D" w14:paraId="0302D5C9" w14:textId="77777777">
        <w:trPr>
          <w:trHeight w:val="374"/>
        </w:trPr>
        <w:tc>
          <w:tcPr>
            <w:tcW w:w="4222" w:type="dxa"/>
          </w:tcPr>
          <w:p w14:paraId="5894DFBA" w14:textId="77777777" w:rsidR="00F25F5D" w:rsidRDefault="00000000">
            <w:pPr>
              <w:pStyle w:val="TableParagraph"/>
              <w:spacing w:before="110"/>
              <w:rPr>
                <w:rFonts w:ascii="宋体"/>
                <w:sz w:val="18"/>
              </w:rPr>
            </w:pPr>
            <w:r>
              <w:rPr>
                <w:sz w:val="18"/>
              </w:rPr>
              <w:t>050200</w:t>
            </w:r>
            <w:r>
              <w:rPr>
                <w:spacing w:val="41"/>
                <w:sz w:val="18"/>
              </w:rPr>
              <w:t xml:space="preserve"> </w:t>
            </w:r>
            <w:r>
              <w:rPr>
                <w:rFonts w:ascii="宋体" w:hint="eastAsia"/>
                <w:sz w:val="18"/>
              </w:rPr>
              <w:t>外国语言文学</w:t>
            </w:r>
          </w:p>
        </w:tc>
        <w:tc>
          <w:tcPr>
            <w:tcW w:w="4483" w:type="dxa"/>
          </w:tcPr>
          <w:p w14:paraId="1A45820D" w14:textId="77777777" w:rsidR="00F25F5D" w:rsidRDefault="00000000">
            <w:pPr>
              <w:pStyle w:val="TableParagraph"/>
              <w:spacing w:before="134"/>
              <w:rPr>
                <w:sz w:val="18"/>
              </w:rPr>
            </w:pPr>
            <w:r>
              <w:rPr>
                <w:sz w:val="18"/>
              </w:rPr>
              <w:t>050200</w:t>
            </w:r>
            <w:r>
              <w:rPr>
                <w:spacing w:val="-4"/>
                <w:sz w:val="18"/>
              </w:rPr>
              <w:t xml:space="preserve"> </w:t>
            </w:r>
            <w:r>
              <w:rPr>
                <w:sz w:val="18"/>
              </w:rPr>
              <w:t>Foreign</w:t>
            </w:r>
            <w:r>
              <w:rPr>
                <w:spacing w:val="-3"/>
                <w:sz w:val="18"/>
              </w:rPr>
              <w:t xml:space="preserve"> </w:t>
            </w:r>
            <w:r>
              <w:rPr>
                <w:sz w:val="18"/>
              </w:rPr>
              <w:t>Languages</w:t>
            </w:r>
            <w:r>
              <w:rPr>
                <w:spacing w:val="-1"/>
                <w:sz w:val="18"/>
              </w:rPr>
              <w:t xml:space="preserve"> </w:t>
            </w:r>
            <w:r>
              <w:rPr>
                <w:sz w:val="18"/>
              </w:rPr>
              <w:t>&amp;</w:t>
            </w:r>
            <w:r>
              <w:rPr>
                <w:spacing w:val="-3"/>
                <w:sz w:val="18"/>
              </w:rPr>
              <w:t xml:space="preserve"> </w:t>
            </w:r>
            <w:r>
              <w:rPr>
                <w:sz w:val="18"/>
              </w:rPr>
              <w:t>Literatures</w:t>
            </w:r>
          </w:p>
        </w:tc>
      </w:tr>
      <w:tr w:rsidR="00F25F5D" w14:paraId="2A1C6E6E" w14:textId="77777777">
        <w:trPr>
          <w:trHeight w:val="374"/>
        </w:trPr>
        <w:tc>
          <w:tcPr>
            <w:tcW w:w="4222" w:type="dxa"/>
          </w:tcPr>
          <w:p w14:paraId="79D48F61" w14:textId="77777777" w:rsidR="00F25F5D" w:rsidRDefault="00000000">
            <w:pPr>
              <w:pStyle w:val="TableParagraph"/>
              <w:spacing w:before="110"/>
              <w:rPr>
                <w:rFonts w:ascii="宋体"/>
                <w:sz w:val="18"/>
              </w:rPr>
            </w:pPr>
            <w:r>
              <w:rPr>
                <w:sz w:val="18"/>
              </w:rPr>
              <w:t>050200(01</w:t>
            </w:r>
            <w:r>
              <w:rPr>
                <w:spacing w:val="20"/>
                <w:sz w:val="18"/>
              </w:rPr>
              <w:t xml:space="preserve">) </w:t>
            </w:r>
            <w:r>
              <w:rPr>
                <w:rFonts w:ascii="宋体" w:hint="eastAsia"/>
                <w:sz w:val="18"/>
              </w:rPr>
              <w:t>英语语言文学</w:t>
            </w:r>
          </w:p>
        </w:tc>
        <w:tc>
          <w:tcPr>
            <w:tcW w:w="4483" w:type="dxa"/>
          </w:tcPr>
          <w:p w14:paraId="77F354AE" w14:textId="77777777" w:rsidR="00F25F5D" w:rsidRDefault="00000000">
            <w:pPr>
              <w:pStyle w:val="TableParagraph"/>
              <w:spacing w:before="131"/>
              <w:rPr>
                <w:sz w:val="18"/>
              </w:rPr>
            </w:pPr>
            <w:r>
              <w:rPr>
                <w:sz w:val="18"/>
              </w:rPr>
              <w:t>01</w:t>
            </w:r>
            <w:r>
              <w:rPr>
                <w:spacing w:val="-4"/>
                <w:sz w:val="18"/>
              </w:rPr>
              <w:t xml:space="preserve"> </w:t>
            </w:r>
            <w:r>
              <w:rPr>
                <w:sz w:val="18"/>
              </w:rPr>
              <w:t>English</w:t>
            </w:r>
            <w:r>
              <w:rPr>
                <w:spacing w:val="-3"/>
                <w:sz w:val="18"/>
              </w:rPr>
              <w:t xml:space="preserve"> </w:t>
            </w:r>
            <w:r>
              <w:rPr>
                <w:sz w:val="18"/>
              </w:rPr>
              <w:t>Language and</w:t>
            </w:r>
            <w:r>
              <w:rPr>
                <w:spacing w:val="-3"/>
                <w:sz w:val="18"/>
              </w:rPr>
              <w:t xml:space="preserve"> </w:t>
            </w:r>
            <w:r>
              <w:rPr>
                <w:sz w:val="18"/>
              </w:rPr>
              <w:t>Literature</w:t>
            </w:r>
          </w:p>
        </w:tc>
      </w:tr>
      <w:tr w:rsidR="00F25F5D" w14:paraId="628060AD" w14:textId="77777777">
        <w:trPr>
          <w:trHeight w:val="373"/>
        </w:trPr>
        <w:tc>
          <w:tcPr>
            <w:tcW w:w="4222" w:type="dxa"/>
          </w:tcPr>
          <w:p w14:paraId="2D8BCBD7" w14:textId="77777777" w:rsidR="00F25F5D" w:rsidRDefault="00000000">
            <w:pPr>
              <w:pStyle w:val="TableParagraph"/>
              <w:rPr>
                <w:rFonts w:ascii="宋体"/>
                <w:sz w:val="18"/>
              </w:rPr>
            </w:pPr>
            <w:r>
              <w:rPr>
                <w:sz w:val="18"/>
              </w:rPr>
              <w:t>050200(02</w:t>
            </w:r>
            <w:r>
              <w:rPr>
                <w:spacing w:val="20"/>
                <w:sz w:val="18"/>
              </w:rPr>
              <w:t xml:space="preserve">) </w:t>
            </w:r>
            <w:r>
              <w:rPr>
                <w:rFonts w:ascii="宋体" w:hint="eastAsia"/>
                <w:sz w:val="18"/>
              </w:rPr>
              <w:t>外国语言学及应用语言学</w:t>
            </w:r>
          </w:p>
        </w:tc>
        <w:tc>
          <w:tcPr>
            <w:tcW w:w="4483" w:type="dxa"/>
          </w:tcPr>
          <w:p w14:paraId="3FC6F2BE" w14:textId="77777777" w:rsidR="00F25F5D" w:rsidRDefault="00000000">
            <w:pPr>
              <w:pStyle w:val="TableParagraph"/>
              <w:spacing w:before="133"/>
              <w:rPr>
                <w:sz w:val="18"/>
              </w:rPr>
            </w:pPr>
            <w:r>
              <w:rPr>
                <w:sz w:val="18"/>
              </w:rPr>
              <w:t>02</w:t>
            </w:r>
            <w:r>
              <w:rPr>
                <w:spacing w:val="-4"/>
                <w:sz w:val="18"/>
              </w:rPr>
              <w:t xml:space="preserve"> </w:t>
            </w:r>
            <w:r>
              <w:rPr>
                <w:sz w:val="18"/>
              </w:rPr>
              <w:t>Foreign</w:t>
            </w:r>
            <w:r>
              <w:rPr>
                <w:spacing w:val="-3"/>
                <w:sz w:val="18"/>
              </w:rPr>
              <w:t xml:space="preserve"> </w:t>
            </w:r>
            <w:r>
              <w:rPr>
                <w:sz w:val="18"/>
              </w:rPr>
              <w:t>Linguistics</w:t>
            </w:r>
            <w:r>
              <w:rPr>
                <w:spacing w:val="-2"/>
                <w:sz w:val="18"/>
              </w:rPr>
              <w:t xml:space="preserve"> </w:t>
            </w:r>
            <w:r>
              <w:rPr>
                <w:sz w:val="18"/>
              </w:rPr>
              <w:t>and</w:t>
            </w:r>
            <w:r>
              <w:rPr>
                <w:spacing w:val="-3"/>
                <w:sz w:val="18"/>
              </w:rPr>
              <w:t xml:space="preserve"> </w:t>
            </w:r>
            <w:r>
              <w:rPr>
                <w:sz w:val="18"/>
              </w:rPr>
              <w:t>Applied</w:t>
            </w:r>
            <w:r>
              <w:rPr>
                <w:spacing w:val="-2"/>
                <w:sz w:val="18"/>
              </w:rPr>
              <w:t xml:space="preserve"> </w:t>
            </w:r>
            <w:r>
              <w:rPr>
                <w:sz w:val="18"/>
              </w:rPr>
              <w:t>Linguistics</w:t>
            </w:r>
          </w:p>
        </w:tc>
      </w:tr>
      <w:tr w:rsidR="00F25F5D" w14:paraId="4CBC80B3" w14:textId="77777777">
        <w:trPr>
          <w:trHeight w:val="373"/>
        </w:trPr>
        <w:tc>
          <w:tcPr>
            <w:tcW w:w="4222" w:type="dxa"/>
          </w:tcPr>
          <w:p w14:paraId="53A8F48A" w14:textId="77777777" w:rsidR="00F25F5D" w:rsidRDefault="00000000">
            <w:pPr>
              <w:pStyle w:val="TableParagraph"/>
              <w:rPr>
                <w:rFonts w:ascii="宋体"/>
                <w:sz w:val="18"/>
              </w:rPr>
            </w:pPr>
            <w:r>
              <w:rPr>
                <w:sz w:val="18"/>
              </w:rPr>
              <w:t>050200(03</w:t>
            </w:r>
            <w:r>
              <w:rPr>
                <w:spacing w:val="20"/>
                <w:sz w:val="18"/>
              </w:rPr>
              <w:t xml:space="preserve">) </w:t>
            </w:r>
            <w:r>
              <w:rPr>
                <w:rFonts w:ascii="宋体" w:hint="eastAsia"/>
                <w:sz w:val="18"/>
              </w:rPr>
              <w:t>翻译学</w:t>
            </w:r>
          </w:p>
        </w:tc>
        <w:tc>
          <w:tcPr>
            <w:tcW w:w="4483" w:type="dxa"/>
          </w:tcPr>
          <w:p w14:paraId="25A681EF" w14:textId="77777777" w:rsidR="00F25F5D" w:rsidRDefault="00000000">
            <w:pPr>
              <w:pStyle w:val="TableParagraph"/>
              <w:spacing w:before="133"/>
              <w:rPr>
                <w:sz w:val="18"/>
              </w:rPr>
            </w:pPr>
            <w:r>
              <w:rPr>
                <w:sz w:val="18"/>
              </w:rPr>
              <w:t>03</w:t>
            </w:r>
            <w:r>
              <w:rPr>
                <w:spacing w:val="-2"/>
                <w:sz w:val="18"/>
              </w:rPr>
              <w:t xml:space="preserve"> </w:t>
            </w:r>
            <w:r>
              <w:rPr>
                <w:sz w:val="18"/>
              </w:rPr>
              <w:t>Translation and Interpreting</w:t>
            </w:r>
          </w:p>
        </w:tc>
      </w:tr>
      <w:tr w:rsidR="00F25F5D" w14:paraId="14C2971C" w14:textId="77777777">
        <w:trPr>
          <w:trHeight w:val="373"/>
        </w:trPr>
        <w:tc>
          <w:tcPr>
            <w:tcW w:w="4222" w:type="dxa"/>
          </w:tcPr>
          <w:p w14:paraId="542BC5BF" w14:textId="77777777" w:rsidR="00F25F5D" w:rsidRDefault="00000000">
            <w:pPr>
              <w:pStyle w:val="TableParagraph"/>
              <w:spacing w:before="111"/>
              <w:rPr>
                <w:rFonts w:ascii="宋体"/>
                <w:sz w:val="18"/>
              </w:rPr>
            </w:pPr>
            <w:r>
              <w:rPr>
                <w:sz w:val="18"/>
              </w:rPr>
              <w:t>050200(04</w:t>
            </w:r>
            <w:r>
              <w:rPr>
                <w:spacing w:val="20"/>
                <w:sz w:val="18"/>
              </w:rPr>
              <w:t xml:space="preserve">) </w:t>
            </w:r>
            <w:r>
              <w:rPr>
                <w:rFonts w:ascii="宋体" w:hint="eastAsia"/>
                <w:sz w:val="18"/>
              </w:rPr>
              <w:t>比较文学与跨文化研究</w:t>
            </w:r>
          </w:p>
        </w:tc>
        <w:tc>
          <w:tcPr>
            <w:tcW w:w="4483" w:type="dxa"/>
          </w:tcPr>
          <w:p w14:paraId="6541856E" w14:textId="77777777" w:rsidR="00F25F5D" w:rsidRDefault="00000000">
            <w:pPr>
              <w:pStyle w:val="TableParagraph"/>
              <w:spacing w:before="132"/>
              <w:rPr>
                <w:sz w:val="18"/>
              </w:rPr>
            </w:pPr>
            <w:r>
              <w:rPr>
                <w:sz w:val="18"/>
              </w:rPr>
              <w:t>04</w:t>
            </w:r>
            <w:r>
              <w:rPr>
                <w:spacing w:val="-3"/>
                <w:sz w:val="18"/>
              </w:rPr>
              <w:t xml:space="preserve"> </w:t>
            </w:r>
            <w:r>
              <w:rPr>
                <w:sz w:val="18"/>
              </w:rPr>
              <w:t>Comparative</w:t>
            </w:r>
            <w:r>
              <w:rPr>
                <w:spacing w:val="-3"/>
                <w:sz w:val="18"/>
              </w:rPr>
              <w:t xml:space="preserve"> </w:t>
            </w:r>
            <w:r>
              <w:rPr>
                <w:sz w:val="18"/>
              </w:rPr>
              <w:t>Literature</w:t>
            </w:r>
            <w:r>
              <w:rPr>
                <w:spacing w:val="-3"/>
                <w:sz w:val="18"/>
              </w:rPr>
              <w:t xml:space="preserve"> </w:t>
            </w:r>
            <w:r>
              <w:rPr>
                <w:sz w:val="18"/>
              </w:rPr>
              <w:t>and</w:t>
            </w:r>
            <w:r>
              <w:rPr>
                <w:spacing w:val="-2"/>
                <w:sz w:val="18"/>
              </w:rPr>
              <w:t xml:space="preserve"> </w:t>
            </w:r>
            <w:r>
              <w:rPr>
                <w:sz w:val="18"/>
              </w:rPr>
              <w:t>Intercultural</w:t>
            </w:r>
            <w:r>
              <w:rPr>
                <w:spacing w:val="-4"/>
                <w:sz w:val="18"/>
              </w:rPr>
              <w:t xml:space="preserve"> </w:t>
            </w:r>
            <w:r>
              <w:rPr>
                <w:sz w:val="18"/>
              </w:rPr>
              <w:t>Study</w:t>
            </w:r>
          </w:p>
        </w:tc>
      </w:tr>
      <w:tr w:rsidR="00F25F5D" w14:paraId="78065E13" w14:textId="77777777">
        <w:trPr>
          <w:trHeight w:val="373"/>
        </w:trPr>
        <w:tc>
          <w:tcPr>
            <w:tcW w:w="4222" w:type="dxa"/>
          </w:tcPr>
          <w:p w14:paraId="79A50A8D" w14:textId="77777777" w:rsidR="00F25F5D" w:rsidRDefault="00000000">
            <w:pPr>
              <w:pStyle w:val="TableParagraph"/>
              <w:spacing w:before="110"/>
              <w:rPr>
                <w:rFonts w:ascii="宋体"/>
                <w:sz w:val="18"/>
              </w:rPr>
            </w:pPr>
            <w:r>
              <w:rPr>
                <w:sz w:val="18"/>
              </w:rPr>
              <w:t>050200(05</w:t>
            </w:r>
            <w:r>
              <w:rPr>
                <w:spacing w:val="20"/>
                <w:sz w:val="18"/>
              </w:rPr>
              <w:t xml:space="preserve">) </w:t>
            </w:r>
            <w:r>
              <w:rPr>
                <w:rFonts w:ascii="宋体" w:hint="eastAsia"/>
                <w:sz w:val="18"/>
              </w:rPr>
              <w:t>国别与区域研究</w:t>
            </w:r>
          </w:p>
        </w:tc>
        <w:tc>
          <w:tcPr>
            <w:tcW w:w="4483" w:type="dxa"/>
          </w:tcPr>
          <w:p w14:paraId="610157C7" w14:textId="77777777" w:rsidR="00F25F5D" w:rsidRDefault="00000000">
            <w:pPr>
              <w:pStyle w:val="TableParagraph"/>
              <w:spacing w:before="132"/>
              <w:rPr>
                <w:sz w:val="18"/>
              </w:rPr>
            </w:pPr>
            <w:r>
              <w:rPr>
                <w:sz w:val="18"/>
              </w:rPr>
              <w:t>05</w:t>
            </w:r>
            <w:r>
              <w:rPr>
                <w:spacing w:val="-3"/>
                <w:sz w:val="18"/>
              </w:rPr>
              <w:t xml:space="preserve"> </w:t>
            </w:r>
            <w:r>
              <w:rPr>
                <w:sz w:val="18"/>
              </w:rPr>
              <w:t>International</w:t>
            </w:r>
            <w:r>
              <w:rPr>
                <w:spacing w:val="-2"/>
                <w:sz w:val="18"/>
              </w:rPr>
              <w:t xml:space="preserve"> </w:t>
            </w:r>
            <w:r>
              <w:rPr>
                <w:sz w:val="18"/>
              </w:rPr>
              <w:t>and</w:t>
            </w:r>
            <w:r>
              <w:rPr>
                <w:spacing w:val="-2"/>
                <w:sz w:val="18"/>
              </w:rPr>
              <w:t xml:space="preserve"> </w:t>
            </w:r>
            <w:r>
              <w:rPr>
                <w:sz w:val="18"/>
              </w:rPr>
              <w:t>Regional</w:t>
            </w:r>
            <w:r>
              <w:rPr>
                <w:spacing w:val="-3"/>
                <w:sz w:val="18"/>
              </w:rPr>
              <w:t xml:space="preserve"> </w:t>
            </w:r>
            <w:r>
              <w:rPr>
                <w:sz w:val="18"/>
              </w:rPr>
              <w:t>Studies</w:t>
            </w:r>
          </w:p>
        </w:tc>
      </w:tr>
      <w:tr w:rsidR="00F25F5D" w14:paraId="01CCCF2C" w14:textId="77777777">
        <w:trPr>
          <w:trHeight w:val="374"/>
        </w:trPr>
        <w:tc>
          <w:tcPr>
            <w:tcW w:w="4222" w:type="dxa"/>
          </w:tcPr>
          <w:p w14:paraId="12C9D980" w14:textId="77777777" w:rsidR="00F25F5D" w:rsidRDefault="00000000">
            <w:pPr>
              <w:pStyle w:val="TableParagraph"/>
              <w:spacing w:before="110"/>
              <w:rPr>
                <w:rFonts w:ascii="宋体"/>
                <w:sz w:val="18"/>
              </w:rPr>
            </w:pPr>
            <w:r>
              <w:rPr>
                <w:sz w:val="18"/>
              </w:rPr>
              <w:t>050200(06</w:t>
            </w:r>
            <w:r>
              <w:rPr>
                <w:spacing w:val="20"/>
                <w:sz w:val="18"/>
              </w:rPr>
              <w:t xml:space="preserve">) </w:t>
            </w:r>
            <w:r>
              <w:rPr>
                <w:rFonts w:ascii="宋体" w:hint="eastAsia"/>
                <w:sz w:val="18"/>
              </w:rPr>
              <w:t>俄语语言文学</w:t>
            </w:r>
          </w:p>
        </w:tc>
        <w:tc>
          <w:tcPr>
            <w:tcW w:w="4483" w:type="dxa"/>
          </w:tcPr>
          <w:p w14:paraId="54A29D99" w14:textId="77777777" w:rsidR="00F25F5D" w:rsidRDefault="00000000">
            <w:pPr>
              <w:pStyle w:val="TableParagraph"/>
              <w:spacing w:before="134"/>
              <w:rPr>
                <w:sz w:val="18"/>
              </w:rPr>
            </w:pPr>
            <w:r>
              <w:rPr>
                <w:sz w:val="18"/>
              </w:rPr>
              <w:t>06</w:t>
            </w:r>
            <w:r>
              <w:rPr>
                <w:spacing w:val="-3"/>
                <w:sz w:val="18"/>
              </w:rPr>
              <w:t xml:space="preserve"> </w:t>
            </w:r>
            <w:r>
              <w:rPr>
                <w:sz w:val="18"/>
              </w:rPr>
              <w:t>Russian</w:t>
            </w:r>
            <w:r>
              <w:rPr>
                <w:spacing w:val="-2"/>
                <w:sz w:val="18"/>
              </w:rPr>
              <w:t xml:space="preserve"> </w:t>
            </w:r>
            <w:r>
              <w:rPr>
                <w:sz w:val="18"/>
              </w:rPr>
              <w:t>Language</w:t>
            </w:r>
            <w:r>
              <w:rPr>
                <w:spacing w:val="-2"/>
                <w:sz w:val="18"/>
              </w:rPr>
              <w:t xml:space="preserve"> </w:t>
            </w:r>
            <w:r>
              <w:rPr>
                <w:sz w:val="18"/>
              </w:rPr>
              <w:t>and</w:t>
            </w:r>
            <w:r>
              <w:rPr>
                <w:spacing w:val="-2"/>
                <w:sz w:val="18"/>
              </w:rPr>
              <w:t xml:space="preserve"> </w:t>
            </w:r>
            <w:r>
              <w:rPr>
                <w:sz w:val="18"/>
              </w:rPr>
              <w:t>Literature</w:t>
            </w:r>
          </w:p>
        </w:tc>
      </w:tr>
      <w:tr w:rsidR="00F25F5D" w14:paraId="0A4C2206" w14:textId="77777777">
        <w:trPr>
          <w:trHeight w:val="373"/>
        </w:trPr>
        <w:tc>
          <w:tcPr>
            <w:tcW w:w="4222" w:type="dxa"/>
          </w:tcPr>
          <w:p w14:paraId="2474270B" w14:textId="77777777" w:rsidR="00F25F5D" w:rsidRDefault="00000000">
            <w:pPr>
              <w:pStyle w:val="TableParagraph"/>
              <w:spacing w:before="110"/>
              <w:rPr>
                <w:rFonts w:ascii="宋体"/>
                <w:sz w:val="18"/>
              </w:rPr>
            </w:pPr>
            <w:r>
              <w:rPr>
                <w:sz w:val="18"/>
              </w:rPr>
              <w:t>050200(07</w:t>
            </w:r>
            <w:r>
              <w:rPr>
                <w:spacing w:val="20"/>
                <w:sz w:val="18"/>
              </w:rPr>
              <w:t xml:space="preserve">) </w:t>
            </w:r>
            <w:r>
              <w:rPr>
                <w:rFonts w:ascii="宋体" w:hint="eastAsia"/>
                <w:sz w:val="18"/>
              </w:rPr>
              <w:t>日语语言文学</w:t>
            </w:r>
          </w:p>
        </w:tc>
        <w:tc>
          <w:tcPr>
            <w:tcW w:w="4483" w:type="dxa"/>
          </w:tcPr>
          <w:p w14:paraId="06D92939" w14:textId="77777777" w:rsidR="00F25F5D" w:rsidRDefault="00000000">
            <w:pPr>
              <w:pStyle w:val="TableParagraph"/>
              <w:spacing w:before="131"/>
              <w:rPr>
                <w:sz w:val="18"/>
              </w:rPr>
            </w:pPr>
            <w:r>
              <w:rPr>
                <w:sz w:val="18"/>
              </w:rPr>
              <w:t>07</w:t>
            </w:r>
            <w:r>
              <w:rPr>
                <w:spacing w:val="-3"/>
                <w:sz w:val="18"/>
              </w:rPr>
              <w:t xml:space="preserve"> </w:t>
            </w:r>
            <w:r>
              <w:rPr>
                <w:sz w:val="18"/>
              </w:rPr>
              <w:t>Japanese</w:t>
            </w:r>
            <w:r>
              <w:rPr>
                <w:spacing w:val="-3"/>
                <w:sz w:val="18"/>
              </w:rPr>
              <w:t xml:space="preserve"> </w:t>
            </w:r>
            <w:r>
              <w:rPr>
                <w:sz w:val="18"/>
              </w:rPr>
              <w:t>Language and</w:t>
            </w:r>
            <w:r>
              <w:rPr>
                <w:spacing w:val="-2"/>
                <w:sz w:val="18"/>
              </w:rPr>
              <w:t xml:space="preserve"> </w:t>
            </w:r>
            <w:r>
              <w:rPr>
                <w:sz w:val="18"/>
              </w:rPr>
              <w:t>Literature</w:t>
            </w:r>
          </w:p>
        </w:tc>
      </w:tr>
      <w:tr w:rsidR="00F25F5D" w14:paraId="76401F4C" w14:textId="77777777">
        <w:trPr>
          <w:trHeight w:val="373"/>
        </w:trPr>
        <w:tc>
          <w:tcPr>
            <w:tcW w:w="4222" w:type="dxa"/>
          </w:tcPr>
          <w:p w14:paraId="7798AB58" w14:textId="77777777" w:rsidR="00F25F5D" w:rsidRDefault="00000000">
            <w:pPr>
              <w:pStyle w:val="TableParagraph"/>
              <w:rPr>
                <w:rFonts w:ascii="宋体"/>
                <w:sz w:val="18"/>
              </w:rPr>
            </w:pPr>
            <w:r>
              <w:rPr>
                <w:sz w:val="18"/>
              </w:rPr>
              <w:t>050200(08</w:t>
            </w:r>
            <w:r>
              <w:rPr>
                <w:spacing w:val="20"/>
                <w:sz w:val="18"/>
              </w:rPr>
              <w:t xml:space="preserve">) </w:t>
            </w:r>
            <w:r>
              <w:rPr>
                <w:rFonts w:ascii="宋体" w:hint="eastAsia"/>
                <w:sz w:val="18"/>
              </w:rPr>
              <w:t>亚非语言文学</w:t>
            </w:r>
          </w:p>
        </w:tc>
        <w:tc>
          <w:tcPr>
            <w:tcW w:w="4483" w:type="dxa"/>
          </w:tcPr>
          <w:p w14:paraId="003F25C3" w14:textId="77777777" w:rsidR="00F25F5D" w:rsidRDefault="00000000">
            <w:pPr>
              <w:pStyle w:val="TableParagraph"/>
              <w:spacing w:before="133"/>
              <w:rPr>
                <w:sz w:val="18"/>
              </w:rPr>
            </w:pPr>
            <w:r>
              <w:rPr>
                <w:sz w:val="18"/>
              </w:rPr>
              <w:t>08</w:t>
            </w:r>
            <w:r>
              <w:rPr>
                <w:spacing w:val="-4"/>
                <w:sz w:val="18"/>
              </w:rPr>
              <w:t xml:space="preserve"> </w:t>
            </w:r>
            <w:r>
              <w:rPr>
                <w:sz w:val="18"/>
              </w:rPr>
              <w:t>Asian-African</w:t>
            </w:r>
            <w:r>
              <w:rPr>
                <w:spacing w:val="-3"/>
                <w:sz w:val="18"/>
              </w:rPr>
              <w:t xml:space="preserve"> </w:t>
            </w:r>
            <w:r>
              <w:rPr>
                <w:sz w:val="18"/>
              </w:rPr>
              <w:t>Languages and</w:t>
            </w:r>
            <w:r>
              <w:rPr>
                <w:spacing w:val="-3"/>
                <w:sz w:val="18"/>
              </w:rPr>
              <w:t xml:space="preserve"> </w:t>
            </w:r>
            <w:r>
              <w:rPr>
                <w:sz w:val="18"/>
              </w:rPr>
              <w:t>Literatures</w:t>
            </w:r>
          </w:p>
        </w:tc>
      </w:tr>
      <w:tr w:rsidR="00F25F5D" w14:paraId="67D32391" w14:textId="77777777">
        <w:trPr>
          <w:trHeight w:val="374"/>
        </w:trPr>
        <w:tc>
          <w:tcPr>
            <w:tcW w:w="4222" w:type="dxa"/>
          </w:tcPr>
          <w:p w14:paraId="14BFFCC6" w14:textId="77777777" w:rsidR="00F25F5D" w:rsidRDefault="00000000">
            <w:pPr>
              <w:pStyle w:val="TableParagraph"/>
              <w:rPr>
                <w:rFonts w:ascii="宋体"/>
                <w:sz w:val="18"/>
              </w:rPr>
            </w:pPr>
            <w:r>
              <w:rPr>
                <w:sz w:val="18"/>
              </w:rPr>
              <w:t>050200(09</w:t>
            </w:r>
            <w:r>
              <w:rPr>
                <w:spacing w:val="20"/>
                <w:sz w:val="18"/>
              </w:rPr>
              <w:t xml:space="preserve">) </w:t>
            </w:r>
            <w:r>
              <w:rPr>
                <w:rFonts w:ascii="宋体" w:hint="eastAsia"/>
                <w:sz w:val="18"/>
              </w:rPr>
              <w:t>法语语言文学</w:t>
            </w:r>
          </w:p>
        </w:tc>
        <w:tc>
          <w:tcPr>
            <w:tcW w:w="4483" w:type="dxa"/>
          </w:tcPr>
          <w:p w14:paraId="2B6EC7AB" w14:textId="77777777" w:rsidR="00F25F5D" w:rsidRDefault="00000000">
            <w:pPr>
              <w:pStyle w:val="TableParagraph"/>
              <w:spacing w:before="133"/>
              <w:rPr>
                <w:sz w:val="18"/>
              </w:rPr>
            </w:pPr>
            <w:r>
              <w:rPr>
                <w:sz w:val="18"/>
              </w:rPr>
              <w:t>09</w:t>
            </w:r>
            <w:r>
              <w:rPr>
                <w:spacing w:val="-3"/>
                <w:sz w:val="18"/>
              </w:rPr>
              <w:t xml:space="preserve"> </w:t>
            </w:r>
            <w:r>
              <w:rPr>
                <w:sz w:val="18"/>
              </w:rPr>
              <w:t>French</w:t>
            </w:r>
            <w:r>
              <w:rPr>
                <w:spacing w:val="-4"/>
                <w:sz w:val="18"/>
              </w:rPr>
              <w:t xml:space="preserve"> </w:t>
            </w:r>
            <w:r>
              <w:rPr>
                <w:sz w:val="18"/>
              </w:rPr>
              <w:t>Language</w:t>
            </w:r>
            <w:r>
              <w:rPr>
                <w:spacing w:val="1"/>
                <w:sz w:val="18"/>
              </w:rPr>
              <w:t xml:space="preserve"> </w:t>
            </w:r>
            <w:r>
              <w:rPr>
                <w:sz w:val="18"/>
              </w:rPr>
              <w:t>and</w:t>
            </w:r>
            <w:r>
              <w:rPr>
                <w:spacing w:val="-3"/>
                <w:sz w:val="18"/>
              </w:rPr>
              <w:t xml:space="preserve"> </w:t>
            </w:r>
            <w:r>
              <w:rPr>
                <w:sz w:val="18"/>
              </w:rPr>
              <w:t>Literature</w:t>
            </w:r>
          </w:p>
        </w:tc>
      </w:tr>
      <w:tr w:rsidR="00F25F5D" w14:paraId="48AE3EFF" w14:textId="77777777">
        <w:trPr>
          <w:trHeight w:val="373"/>
        </w:trPr>
        <w:tc>
          <w:tcPr>
            <w:tcW w:w="4222" w:type="dxa"/>
          </w:tcPr>
          <w:p w14:paraId="271A0D9F" w14:textId="77777777" w:rsidR="00F25F5D" w:rsidRDefault="00000000">
            <w:pPr>
              <w:pStyle w:val="TableParagraph"/>
              <w:spacing w:before="111"/>
              <w:rPr>
                <w:rFonts w:ascii="宋体"/>
                <w:sz w:val="18"/>
              </w:rPr>
            </w:pPr>
            <w:r>
              <w:rPr>
                <w:sz w:val="18"/>
              </w:rPr>
              <w:t>050200(10</w:t>
            </w:r>
            <w:r>
              <w:rPr>
                <w:spacing w:val="20"/>
                <w:sz w:val="18"/>
              </w:rPr>
              <w:t xml:space="preserve">) </w:t>
            </w:r>
            <w:r>
              <w:rPr>
                <w:rFonts w:ascii="宋体" w:hint="eastAsia"/>
                <w:sz w:val="18"/>
              </w:rPr>
              <w:t>德语语言文学</w:t>
            </w:r>
          </w:p>
        </w:tc>
        <w:tc>
          <w:tcPr>
            <w:tcW w:w="4483" w:type="dxa"/>
          </w:tcPr>
          <w:p w14:paraId="1B10C89C" w14:textId="77777777" w:rsidR="00F25F5D" w:rsidRDefault="00000000">
            <w:pPr>
              <w:pStyle w:val="TableParagraph"/>
              <w:spacing w:before="132"/>
              <w:rPr>
                <w:sz w:val="18"/>
              </w:rPr>
            </w:pPr>
            <w:r>
              <w:rPr>
                <w:sz w:val="18"/>
              </w:rPr>
              <w:t>10</w:t>
            </w:r>
            <w:r>
              <w:rPr>
                <w:spacing w:val="-3"/>
                <w:sz w:val="18"/>
              </w:rPr>
              <w:t xml:space="preserve"> </w:t>
            </w:r>
            <w:r>
              <w:rPr>
                <w:sz w:val="18"/>
              </w:rPr>
              <w:t>German</w:t>
            </w:r>
            <w:r>
              <w:rPr>
                <w:spacing w:val="-1"/>
                <w:sz w:val="18"/>
              </w:rPr>
              <w:t xml:space="preserve"> </w:t>
            </w:r>
            <w:r>
              <w:rPr>
                <w:sz w:val="18"/>
              </w:rPr>
              <w:t>Language and</w:t>
            </w:r>
            <w:r>
              <w:rPr>
                <w:spacing w:val="-3"/>
                <w:sz w:val="18"/>
              </w:rPr>
              <w:t xml:space="preserve"> </w:t>
            </w:r>
            <w:r>
              <w:rPr>
                <w:sz w:val="18"/>
              </w:rPr>
              <w:t>Literature</w:t>
            </w:r>
          </w:p>
        </w:tc>
      </w:tr>
      <w:tr w:rsidR="00F25F5D" w14:paraId="2BFB25CB" w14:textId="77777777">
        <w:trPr>
          <w:trHeight w:val="374"/>
        </w:trPr>
        <w:tc>
          <w:tcPr>
            <w:tcW w:w="4222" w:type="dxa"/>
          </w:tcPr>
          <w:p w14:paraId="0ED9ED28" w14:textId="77777777" w:rsidR="00F25F5D" w:rsidRDefault="00000000">
            <w:pPr>
              <w:pStyle w:val="TableParagraph"/>
              <w:spacing w:before="110"/>
              <w:rPr>
                <w:rFonts w:ascii="宋体"/>
                <w:sz w:val="18"/>
              </w:rPr>
            </w:pPr>
            <w:r>
              <w:rPr>
                <w:sz w:val="18"/>
              </w:rPr>
              <w:t>050200(11</w:t>
            </w:r>
            <w:r>
              <w:rPr>
                <w:spacing w:val="20"/>
                <w:sz w:val="18"/>
              </w:rPr>
              <w:t xml:space="preserve">) </w:t>
            </w:r>
            <w:r>
              <w:rPr>
                <w:rFonts w:ascii="宋体" w:hint="eastAsia"/>
                <w:sz w:val="18"/>
              </w:rPr>
              <w:t>语言智能与跨文化传播研究</w:t>
            </w:r>
          </w:p>
        </w:tc>
        <w:tc>
          <w:tcPr>
            <w:tcW w:w="4483" w:type="dxa"/>
          </w:tcPr>
          <w:p w14:paraId="040F1B52" w14:textId="77777777" w:rsidR="00F25F5D" w:rsidRDefault="00000000">
            <w:pPr>
              <w:pStyle w:val="TableParagraph"/>
              <w:spacing w:before="132"/>
              <w:rPr>
                <w:sz w:val="18"/>
              </w:rPr>
            </w:pPr>
            <w:r>
              <w:rPr>
                <w:sz w:val="18"/>
              </w:rPr>
              <w:t>11</w:t>
            </w:r>
            <w:r>
              <w:rPr>
                <w:spacing w:val="-4"/>
                <w:sz w:val="18"/>
              </w:rPr>
              <w:t xml:space="preserve"> </w:t>
            </w:r>
            <w:r>
              <w:rPr>
                <w:sz w:val="18"/>
              </w:rPr>
              <w:t>Language</w:t>
            </w:r>
            <w:r>
              <w:rPr>
                <w:spacing w:val="-2"/>
                <w:sz w:val="18"/>
              </w:rPr>
              <w:t xml:space="preserve"> </w:t>
            </w:r>
            <w:r>
              <w:rPr>
                <w:sz w:val="18"/>
              </w:rPr>
              <w:t>Intelligence</w:t>
            </w:r>
            <w:r>
              <w:rPr>
                <w:spacing w:val="-1"/>
                <w:sz w:val="18"/>
              </w:rPr>
              <w:t xml:space="preserve"> </w:t>
            </w:r>
            <w:r>
              <w:rPr>
                <w:sz w:val="18"/>
              </w:rPr>
              <w:t>and</w:t>
            </w:r>
            <w:r>
              <w:rPr>
                <w:spacing w:val="-4"/>
                <w:sz w:val="18"/>
              </w:rPr>
              <w:t xml:space="preserve"> </w:t>
            </w:r>
            <w:r>
              <w:rPr>
                <w:sz w:val="18"/>
              </w:rPr>
              <w:t>Cross-cultural</w:t>
            </w:r>
            <w:r>
              <w:rPr>
                <w:spacing w:val="-5"/>
                <w:sz w:val="18"/>
              </w:rPr>
              <w:t xml:space="preserve"> </w:t>
            </w:r>
            <w:r>
              <w:rPr>
                <w:sz w:val="18"/>
              </w:rPr>
              <w:t>Communication</w:t>
            </w:r>
          </w:p>
        </w:tc>
      </w:tr>
      <w:tr w:rsidR="00F25F5D" w14:paraId="59303106" w14:textId="77777777">
        <w:trPr>
          <w:trHeight w:val="515"/>
        </w:trPr>
        <w:tc>
          <w:tcPr>
            <w:tcW w:w="4222" w:type="dxa"/>
          </w:tcPr>
          <w:p w14:paraId="36349747" w14:textId="77777777" w:rsidR="00F25F5D" w:rsidRDefault="00F25F5D">
            <w:pPr>
              <w:pStyle w:val="TableParagraph"/>
              <w:spacing w:before="7"/>
              <w:ind w:left="0"/>
              <w:rPr>
                <w:b/>
                <w:sz w:val="15"/>
              </w:rPr>
            </w:pPr>
          </w:p>
          <w:p w14:paraId="76367509" w14:textId="77777777" w:rsidR="00F25F5D" w:rsidRDefault="00000000">
            <w:pPr>
              <w:pStyle w:val="TableParagraph"/>
              <w:spacing w:before="0"/>
              <w:rPr>
                <w:rFonts w:ascii="宋体"/>
                <w:sz w:val="18"/>
              </w:rPr>
            </w:pPr>
            <w:r>
              <w:rPr>
                <w:sz w:val="18"/>
              </w:rPr>
              <w:t>0551</w:t>
            </w:r>
            <w:r>
              <w:rPr>
                <w:spacing w:val="42"/>
                <w:sz w:val="18"/>
              </w:rPr>
              <w:t xml:space="preserve"> </w:t>
            </w:r>
            <w:r>
              <w:rPr>
                <w:rFonts w:ascii="宋体" w:hint="eastAsia"/>
                <w:sz w:val="18"/>
              </w:rPr>
              <w:t>翻译（专业学位）</w:t>
            </w:r>
          </w:p>
        </w:tc>
        <w:tc>
          <w:tcPr>
            <w:tcW w:w="4483" w:type="dxa"/>
          </w:tcPr>
          <w:p w14:paraId="372DA20C" w14:textId="77777777" w:rsidR="00F25F5D" w:rsidRDefault="00000000">
            <w:pPr>
              <w:pStyle w:val="TableParagraph"/>
              <w:spacing w:before="83" w:line="206" w:lineRule="exact"/>
              <w:ind w:right="345"/>
              <w:rPr>
                <w:sz w:val="18"/>
              </w:rPr>
            </w:pPr>
            <w:r>
              <w:rPr>
                <w:sz w:val="18"/>
              </w:rPr>
              <w:t>0551</w:t>
            </w:r>
            <w:r>
              <w:rPr>
                <w:spacing w:val="-4"/>
                <w:sz w:val="18"/>
              </w:rPr>
              <w:t xml:space="preserve"> </w:t>
            </w:r>
            <w:r>
              <w:rPr>
                <w:sz w:val="18"/>
              </w:rPr>
              <w:t>Translation</w:t>
            </w:r>
            <w:r>
              <w:rPr>
                <w:spacing w:val="-3"/>
                <w:sz w:val="18"/>
              </w:rPr>
              <w:t xml:space="preserve"> </w:t>
            </w:r>
            <w:r>
              <w:rPr>
                <w:sz w:val="18"/>
              </w:rPr>
              <w:t>and</w:t>
            </w:r>
            <w:r>
              <w:rPr>
                <w:spacing w:val="-3"/>
                <w:sz w:val="18"/>
              </w:rPr>
              <w:t xml:space="preserve"> </w:t>
            </w:r>
            <w:r>
              <w:rPr>
                <w:sz w:val="18"/>
              </w:rPr>
              <w:t>Interpreting</w:t>
            </w:r>
            <w:r>
              <w:rPr>
                <w:spacing w:val="-3"/>
                <w:sz w:val="18"/>
              </w:rPr>
              <w:t xml:space="preserve"> </w:t>
            </w:r>
            <w:r>
              <w:rPr>
                <w:sz w:val="18"/>
              </w:rPr>
              <w:t>(Professional</w:t>
            </w:r>
            <w:r>
              <w:rPr>
                <w:spacing w:val="-5"/>
                <w:sz w:val="18"/>
              </w:rPr>
              <w:t xml:space="preserve"> </w:t>
            </w:r>
            <w:r>
              <w:rPr>
                <w:sz w:val="18"/>
              </w:rPr>
              <w:t>Master’s</w:t>
            </w:r>
            <w:r>
              <w:rPr>
                <w:spacing w:val="-42"/>
                <w:sz w:val="18"/>
              </w:rPr>
              <w:t xml:space="preserve"> </w:t>
            </w:r>
            <w:r>
              <w:rPr>
                <w:sz w:val="18"/>
              </w:rPr>
              <w:t>Degree)</w:t>
            </w:r>
          </w:p>
        </w:tc>
      </w:tr>
      <w:tr w:rsidR="00F25F5D" w14:paraId="6B3EBA21" w14:textId="77777777">
        <w:trPr>
          <w:trHeight w:val="373"/>
        </w:trPr>
        <w:tc>
          <w:tcPr>
            <w:tcW w:w="4222" w:type="dxa"/>
          </w:tcPr>
          <w:p w14:paraId="59EF1F37" w14:textId="77777777" w:rsidR="00F25F5D" w:rsidRDefault="00000000">
            <w:pPr>
              <w:pStyle w:val="TableParagraph"/>
              <w:spacing w:before="110"/>
              <w:rPr>
                <w:rFonts w:ascii="宋体"/>
                <w:sz w:val="18"/>
              </w:rPr>
            </w:pPr>
            <w:r>
              <w:rPr>
                <w:sz w:val="18"/>
              </w:rPr>
              <w:t>055101</w:t>
            </w:r>
            <w:r>
              <w:rPr>
                <w:spacing w:val="41"/>
                <w:sz w:val="18"/>
              </w:rPr>
              <w:t xml:space="preserve"> </w:t>
            </w:r>
            <w:r>
              <w:rPr>
                <w:rFonts w:ascii="宋体" w:hint="eastAsia"/>
                <w:sz w:val="18"/>
              </w:rPr>
              <w:t>英语笔译</w:t>
            </w:r>
          </w:p>
        </w:tc>
        <w:tc>
          <w:tcPr>
            <w:tcW w:w="4483" w:type="dxa"/>
          </w:tcPr>
          <w:p w14:paraId="5B12875D" w14:textId="77777777" w:rsidR="00F25F5D" w:rsidRDefault="00000000">
            <w:pPr>
              <w:pStyle w:val="TableParagraph"/>
              <w:spacing w:before="132"/>
              <w:rPr>
                <w:sz w:val="18"/>
              </w:rPr>
            </w:pPr>
            <w:r>
              <w:rPr>
                <w:sz w:val="18"/>
              </w:rPr>
              <w:t>055101</w:t>
            </w:r>
            <w:r>
              <w:rPr>
                <w:spacing w:val="-4"/>
                <w:sz w:val="18"/>
              </w:rPr>
              <w:t xml:space="preserve"> </w:t>
            </w:r>
            <w:r>
              <w:rPr>
                <w:sz w:val="18"/>
              </w:rPr>
              <w:t>English</w:t>
            </w:r>
            <w:r>
              <w:rPr>
                <w:spacing w:val="-3"/>
                <w:sz w:val="18"/>
              </w:rPr>
              <w:t xml:space="preserve"> </w:t>
            </w:r>
            <w:r>
              <w:rPr>
                <w:sz w:val="18"/>
              </w:rPr>
              <w:t>Translation</w:t>
            </w:r>
          </w:p>
        </w:tc>
      </w:tr>
      <w:tr w:rsidR="00F25F5D" w14:paraId="4A0EB60F" w14:textId="77777777">
        <w:trPr>
          <w:trHeight w:val="374"/>
        </w:trPr>
        <w:tc>
          <w:tcPr>
            <w:tcW w:w="4222" w:type="dxa"/>
          </w:tcPr>
          <w:p w14:paraId="6113CA9B" w14:textId="77777777" w:rsidR="00F25F5D" w:rsidRDefault="00000000">
            <w:pPr>
              <w:pStyle w:val="TableParagraph"/>
              <w:spacing w:before="110"/>
              <w:rPr>
                <w:rFonts w:ascii="宋体"/>
                <w:sz w:val="18"/>
              </w:rPr>
            </w:pPr>
            <w:r>
              <w:rPr>
                <w:sz w:val="18"/>
              </w:rPr>
              <w:t>055102</w:t>
            </w:r>
            <w:r>
              <w:rPr>
                <w:spacing w:val="41"/>
                <w:sz w:val="18"/>
              </w:rPr>
              <w:t xml:space="preserve"> </w:t>
            </w:r>
            <w:r>
              <w:rPr>
                <w:rFonts w:ascii="宋体" w:hint="eastAsia"/>
                <w:sz w:val="18"/>
              </w:rPr>
              <w:t>英语口译</w:t>
            </w:r>
          </w:p>
        </w:tc>
        <w:tc>
          <w:tcPr>
            <w:tcW w:w="4483" w:type="dxa"/>
          </w:tcPr>
          <w:p w14:paraId="30B6CF11" w14:textId="77777777" w:rsidR="00F25F5D" w:rsidRDefault="00000000">
            <w:pPr>
              <w:pStyle w:val="TableParagraph"/>
              <w:spacing w:before="134"/>
              <w:rPr>
                <w:sz w:val="18"/>
              </w:rPr>
            </w:pPr>
            <w:r>
              <w:rPr>
                <w:sz w:val="18"/>
              </w:rPr>
              <w:t>055102</w:t>
            </w:r>
            <w:r>
              <w:rPr>
                <w:spacing w:val="-4"/>
                <w:sz w:val="18"/>
              </w:rPr>
              <w:t xml:space="preserve"> </w:t>
            </w:r>
            <w:r>
              <w:rPr>
                <w:sz w:val="18"/>
              </w:rPr>
              <w:t>English</w:t>
            </w:r>
            <w:r>
              <w:rPr>
                <w:spacing w:val="-3"/>
                <w:sz w:val="18"/>
              </w:rPr>
              <w:t xml:space="preserve"> </w:t>
            </w:r>
            <w:r>
              <w:rPr>
                <w:sz w:val="18"/>
              </w:rPr>
              <w:t>Interpreting</w:t>
            </w:r>
          </w:p>
        </w:tc>
      </w:tr>
      <w:tr w:rsidR="00F25F5D" w14:paraId="2968A01F" w14:textId="77777777">
        <w:trPr>
          <w:trHeight w:val="374"/>
        </w:trPr>
        <w:tc>
          <w:tcPr>
            <w:tcW w:w="4222" w:type="dxa"/>
          </w:tcPr>
          <w:p w14:paraId="714576B0" w14:textId="77777777" w:rsidR="00F25F5D" w:rsidRDefault="00000000">
            <w:pPr>
              <w:pStyle w:val="TableParagraph"/>
              <w:rPr>
                <w:rFonts w:ascii="宋体"/>
                <w:sz w:val="18"/>
              </w:rPr>
            </w:pPr>
            <w:r>
              <w:rPr>
                <w:sz w:val="18"/>
              </w:rPr>
              <w:t>055105</w:t>
            </w:r>
            <w:r>
              <w:rPr>
                <w:spacing w:val="41"/>
                <w:sz w:val="18"/>
              </w:rPr>
              <w:t xml:space="preserve"> </w:t>
            </w:r>
            <w:r>
              <w:rPr>
                <w:rFonts w:ascii="宋体" w:hint="eastAsia"/>
                <w:sz w:val="18"/>
              </w:rPr>
              <w:t>日语笔译</w:t>
            </w:r>
          </w:p>
        </w:tc>
        <w:tc>
          <w:tcPr>
            <w:tcW w:w="4483" w:type="dxa"/>
          </w:tcPr>
          <w:p w14:paraId="138B5459" w14:textId="77777777" w:rsidR="00F25F5D" w:rsidRDefault="00000000">
            <w:pPr>
              <w:pStyle w:val="TableParagraph"/>
              <w:spacing w:before="133"/>
              <w:rPr>
                <w:sz w:val="18"/>
              </w:rPr>
            </w:pPr>
            <w:r>
              <w:rPr>
                <w:sz w:val="18"/>
              </w:rPr>
              <w:t>055105</w:t>
            </w:r>
            <w:r>
              <w:rPr>
                <w:spacing w:val="-4"/>
                <w:sz w:val="18"/>
              </w:rPr>
              <w:t xml:space="preserve"> </w:t>
            </w:r>
            <w:r>
              <w:rPr>
                <w:sz w:val="18"/>
              </w:rPr>
              <w:t>Japanese</w:t>
            </w:r>
            <w:r>
              <w:rPr>
                <w:spacing w:val="-3"/>
                <w:sz w:val="18"/>
              </w:rPr>
              <w:t xml:space="preserve"> </w:t>
            </w:r>
            <w:r>
              <w:rPr>
                <w:sz w:val="18"/>
              </w:rPr>
              <w:t>Translation</w:t>
            </w:r>
          </w:p>
        </w:tc>
      </w:tr>
      <w:tr w:rsidR="00F25F5D" w14:paraId="7183AE9F" w14:textId="77777777">
        <w:trPr>
          <w:trHeight w:val="373"/>
        </w:trPr>
        <w:tc>
          <w:tcPr>
            <w:tcW w:w="4222" w:type="dxa"/>
          </w:tcPr>
          <w:p w14:paraId="6D2F8658" w14:textId="77777777" w:rsidR="00F25F5D" w:rsidRDefault="00000000">
            <w:pPr>
              <w:pStyle w:val="TableParagraph"/>
              <w:rPr>
                <w:rFonts w:ascii="宋体"/>
                <w:sz w:val="18"/>
              </w:rPr>
            </w:pPr>
            <w:r>
              <w:rPr>
                <w:sz w:val="18"/>
              </w:rPr>
              <w:t>055111</w:t>
            </w:r>
            <w:r>
              <w:rPr>
                <w:spacing w:val="41"/>
                <w:sz w:val="18"/>
              </w:rPr>
              <w:t xml:space="preserve"> </w:t>
            </w:r>
            <w:r>
              <w:rPr>
                <w:rFonts w:ascii="宋体" w:hint="eastAsia"/>
                <w:sz w:val="18"/>
              </w:rPr>
              <w:t>朝鲜语笔译</w:t>
            </w:r>
          </w:p>
        </w:tc>
        <w:tc>
          <w:tcPr>
            <w:tcW w:w="4483" w:type="dxa"/>
          </w:tcPr>
          <w:p w14:paraId="7D002D44" w14:textId="77777777" w:rsidR="00F25F5D" w:rsidRDefault="00000000">
            <w:pPr>
              <w:pStyle w:val="TableParagraph"/>
              <w:spacing w:before="133"/>
              <w:rPr>
                <w:sz w:val="18"/>
              </w:rPr>
            </w:pPr>
            <w:r>
              <w:rPr>
                <w:sz w:val="18"/>
              </w:rPr>
              <w:t>055111</w:t>
            </w:r>
            <w:r>
              <w:rPr>
                <w:spacing w:val="-3"/>
                <w:sz w:val="18"/>
              </w:rPr>
              <w:t xml:space="preserve"> </w:t>
            </w:r>
            <w:r>
              <w:rPr>
                <w:sz w:val="18"/>
              </w:rPr>
              <w:t>Korean</w:t>
            </w:r>
            <w:r>
              <w:rPr>
                <w:spacing w:val="-3"/>
                <w:sz w:val="18"/>
              </w:rPr>
              <w:t xml:space="preserve"> </w:t>
            </w:r>
            <w:r>
              <w:rPr>
                <w:sz w:val="18"/>
              </w:rPr>
              <w:t>Translation</w:t>
            </w:r>
          </w:p>
        </w:tc>
      </w:tr>
      <w:tr w:rsidR="00F25F5D" w14:paraId="10AB6E0E" w14:textId="77777777">
        <w:trPr>
          <w:trHeight w:val="374"/>
        </w:trPr>
        <w:tc>
          <w:tcPr>
            <w:tcW w:w="4222" w:type="dxa"/>
          </w:tcPr>
          <w:p w14:paraId="31FB936B" w14:textId="77777777" w:rsidR="00F25F5D" w:rsidRDefault="00000000">
            <w:pPr>
              <w:pStyle w:val="TableParagraph"/>
              <w:spacing w:before="24" w:line="329" w:lineRule="exact"/>
              <w:rPr>
                <w:rFonts w:ascii="Microsoft YaHei UI" w:eastAsia="Microsoft YaHei UI"/>
                <w:b/>
              </w:rPr>
            </w:pPr>
            <w:r>
              <w:rPr>
                <w:b/>
              </w:rPr>
              <w:t>009</w:t>
            </w:r>
            <w:r>
              <w:rPr>
                <w:b/>
                <w:spacing w:val="52"/>
              </w:rPr>
              <w:t xml:space="preserve"> </w:t>
            </w:r>
            <w:r>
              <w:rPr>
                <w:rFonts w:ascii="Microsoft YaHei UI" w:eastAsia="Microsoft YaHei UI" w:hint="eastAsia"/>
                <w:b/>
              </w:rPr>
              <w:t>教育科学学院</w:t>
            </w:r>
          </w:p>
        </w:tc>
        <w:tc>
          <w:tcPr>
            <w:tcW w:w="4483" w:type="dxa"/>
          </w:tcPr>
          <w:p w14:paraId="4611DA35" w14:textId="77777777" w:rsidR="00F25F5D" w:rsidRDefault="00000000">
            <w:pPr>
              <w:pStyle w:val="TableParagraph"/>
              <w:spacing w:before="133"/>
              <w:rPr>
                <w:b/>
                <w:sz w:val="18"/>
              </w:rPr>
            </w:pPr>
            <w:r>
              <w:rPr>
                <w:b/>
                <w:sz w:val="18"/>
              </w:rPr>
              <w:t>009</w:t>
            </w:r>
            <w:r>
              <w:rPr>
                <w:b/>
                <w:spacing w:val="-4"/>
                <w:sz w:val="18"/>
              </w:rPr>
              <w:t xml:space="preserve"> </w:t>
            </w:r>
            <w:r>
              <w:rPr>
                <w:b/>
                <w:sz w:val="18"/>
              </w:rPr>
              <w:t>School</w:t>
            </w:r>
            <w:r>
              <w:rPr>
                <w:b/>
                <w:spacing w:val="-4"/>
                <w:sz w:val="18"/>
              </w:rPr>
              <w:t xml:space="preserve"> </w:t>
            </w:r>
            <w:r>
              <w:rPr>
                <w:b/>
                <w:sz w:val="18"/>
              </w:rPr>
              <w:t>of</w:t>
            </w:r>
            <w:r>
              <w:rPr>
                <w:b/>
                <w:spacing w:val="-3"/>
                <w:sz w:val="18"/>
              </w:rPr>
              <w:t xml:space="preserve"> </w:t>
            </w:r>
            <w:r>
              <w:rPr>
                <w:b/>
                <w:sz w:val="18"/>
              </w:rPr>
              <w:t>Educational</w:t>
            </w:r>
            <w:r>
              <w:rPr>
                <w:b/>
                <w:spacing w:val="-2"/>
                <w:sz w:val="18"/>
              </w:rPr>
              <w:t xml:space="preserve"> </w:t>
            </w:r>
            <w:r>
              <w:rPr>
                <w:b/>
                <w:sz w:val="18"/>
              </w:rPr>
              <w:t>Science</w:t>
            </w:r>
          </w:p>
        </w:tc>
      </w:tr>
      <w:tr w:rsidR="00F25F5D" w14:paraId="4D86F6D9" w14:textId="77777777">
        <w:trPr>
          <w:trHeight w:val="373"/>
        </w:trPr>
        <w:tc>
          <w:tcPr>
            <w:tcW w:w="4222" w:type="dxa"/>
          </w:tcPr>
          <w:p w14:paraId="00A8DA0F" w14:textId="77777777" w:rsidR="00F25F5D" w:rsidRDefault="00000000">
            <w:pPr>
              <w:pStyle w:val="TableParagraph"/>
              <w:rPr>
                <w:rFonts w:ascii="宋体"/>
                <w:sz w:val="18"/>
              </w:rPr>
            </w:pPr>
            <w:r>
              <w:rPr>
                <w:sz w:val="18"/>
              </w:rPr>
              <w:t>040100</w:t>
            </w:r>
            <w:r>
              <w:rPr>
                <w:spacing w:val="41"/>
                <w:sz w:val="18"/>
              </w:rPr>
              <w:t xml:space="preserve"> </w:t>
            </w:r>
            <w:r>
              <w:rPr>
                <w:rFonts w:ascii="宋体" w:hint="eastAsia"/>
                <w:sz w:val="18"/>
              </w:rPr>
              <w:t>教育学</w:t>
            </w:r>
          </w:p>
        </w:tc>
        <w:tc>
          <w:tcPr>
            <w:tcW w:w="4483" w:type="dxa"/>
          </w:tcPr>
          <w:p w14:paraId="4A922334" w14:textId="77777777" w:rsidR="00F25F5D" w:rsidRDefault="00000000">
            <w:pPr>
              <w:pStyle w:val="TableParagraph"/>
              <w:spacing w:before="132"/>
              <w:rPr>
                <w:sz w:val="18"/>
              </w:rPr>
            </w:pPr>
            <w:r>
              <w:rPr>
                <w:sz w:val="18"/>
              </w:rPr>
              <w:t>040100</w:t>
            </w:r>
            <w:r>
              <w:rPr>
                <w:spacing w:val="-3"/>
                <w:sz w:val="18"/>
              </w:rPr>
              <w:t xml:space="preserve"> </w:t>
            </w:r>
            <w:r>
              <w:rPr>
                <w:sz w:val="18"/>
              </w:rPr>
              <w:t>Education</w:t>
            </w:r>
            <w:r>
              <w:rPr>
                <w:spacing w:val="-4"/>
                <w:sz w:val="18"/>
              </w:rPr>
              <w:t xml:space="preserve"> </w:t>
            </w:r>
            <w:r>
              <w:rPr>
                <w:sz w:val="18"/>
              </w:rPr>
              <w:t>Science</w:t>
            </w:r>
          </w:p>
        </w:tc>
      </w:tr>
      <w:tr w:rsidR="00F25F5D" w14:paraId="0BE537D9" w14:textId="77777777">
        <w:trPr>
          <w:trHeight w:val="374"/>
        </w:trPr>
        <w:tc>
          <w:tcPr>
            <w:tcW w:w="4222" w:type="dxa"/>
          </w:tcPr>
          <w:p w14:paraId="492035CE" w14:textId="77777777" w:rsidR="00F25F5D" w:rsidRDefault="00000000">
            <w:pPr>
              <w:pStyle w:val="TableParagraph"/>
              <w:spacing w:before="110"/>
              <w:rPr>
                <w:rFonts w:ascii="宋体"/>
                <w:sz w:val="18"/>
              </w:rPr>
            </w:pPr>
            <w:r>
              <w:rPr>
                <w:sz w:val="18"/>
              </w:rPr>
              <w:t>040101</w:t>
            </w:r>
            <w:r>
              <w:rPr>
                <w:spacing w:val="41"/>
                <w:sz w:val="18"/>
              </w:rPr>
              <w:t xml:space="preserve"> </w:t>
            </w:r>
            <w:r>
              <w:rPr>
                <w:rFonts w:ascii="宋体" w:hint="eastAsia"/>
                <w:sz w:val="18"/>
              </w:rPr>
              <w:t>教育学原理</w:t>
            </w:r>
          </w:p>
        </w:tc>
        <w:tc>
          <w:tcPr>
            <w:tcW w:w="4483" w:type="dxa"/>
          </w:tcPr>
          <w:p w14:paraId="6D8D0FC1" w14:textId="77777777" w:rsidR="00F25F5D" w:rsidRDefault="00000000">
            <w:pPr>
              <w:pStyle w:val="TableParagraph"/>
              <w:spacing w:before="132"/>
              <w:rPr>
                <w:sz w:val="18"/>
              </w:rPr>
            </w:pPr>
            <w:r>
              <w:rPr>
                <w:sz w:val="18"/>
              </w:rPr>
              <w:t>040101</w:t>
            </w:r>
            <w:r>
              <w:rPr>
                <w:spacing w:val="-3"/>
                <w:sz w:val="18"/>
              </w:rPr>
              <w:t xml:space="preserve"> </w:t>
            </w:r>
            <w:r>
              <w:rPr>
                <w:sz w:val="18"/>
              </w:rPr>
              <w:t>Principles</w:t>
            </w:r>
            <w:r>
              <w:rPr>
                <w:spacing w:val="-4"/>
                <w:sz w:val="18"/>
              </w:rPr>
              <w:t xml:space="preserve"> </w:t>
            </w:r>
            <w:r>
              <w:rPr>
                <w:sz w:val="18"/>
              </w:rPr>
              <w:t>of</w:t>
            </w:r>
            <w:r>
              <w:rPr>
                <w:spacing w:val="-3"/>
                <w:sz w:val="18"/>
              </w:rPr>
              <w:t xml:space="preserve"> </w:t>
            </w:r>
            <w:r>
              <w:rPr>
                <w:sz w:val="18"/>
              </w:rPr>
              <w:t>Education</w:t>
            </w:r>
          </w:p>
        </w:tc>
      </w:tr>
      <w:tr w:rsidR="00F25F5D" w14:paraId="7732FA87" w14:textId="77777777">
        <w:trPr>
          <w:trHeight w:val="374"/>
        </w:trPr>
        <w:tc>
          <w:tcPr>
            <w:tcW w:w="4222" w:type="dxa"/>
          </w:tcPr>
          <w:p w14:paraId="6E9A2018" w14:textId="77777777" w:rsidR="00F25F5D" w:rsidRDefault="00000000">
            <w:pPr>
              <w:pStyle w:val="TableParagraph"/>
              <w:spacing w:before="110"/>
              <w:rPr>
                <w:rFonts w:ascii="宋体"/>
                <w:sz w:val="18"/>
              </w:rPr>
            </w:pPr>
            <w:r>
              <w:rPr>
                <w:sz w:val="18"/>
              </w:rPr>
              <w:t>040102</w:t>
            </w:r>
            <w:r>
              <w:rPr>
                <w:spacing w:val="41"/>
                <w:sz w:val="18"/>
              </w:rPr>
              <w:t xml:space="preserve"> </w:t>
            </w:r>
            <w:r>
              <w:rPr>
                <w:rFonts w:ascii="宋体" w:hint="eastAsia"/>
                <w:sz w:val="18"/>
              </w:rPr>
              <w:t>课程与教学论</w:t>
            </w:r>
          </w:p>
        </w:tc>
        <w:tc>
          <w:tcPr>
            <w:tcW w:w="4483" w:type="dxa"/>
          </w:tcPr>
          <w:p w14:paraId="204CB32F" w14:textId="77777777" w:rsidR="00F25F5D" w:rsidRDefault="00000000">
            <w:pPr>
              <w:pStyle w:val="TableParagraph"/>
              <w:spacing w:before="134"/>
              <w:rPr>
                <w:sz w:val="18"/>
              </w:rPr>
            </w:pPr>
            <w:r>
              <w:rPr>
                <w:sz w:val="18"/>
              </w:rPr>
              <w:t>040102</w:t>
            </w:r>
            <w:r>
              <w:rPr>
                <w:spacing w:val="-4"/>
                <w:sz w:val="18"/>
              </w:rPr>
              <w:t xml:space="preserve"> </w:t>
            </w:r>
            <w:r>
              <w:rPr>
                <w:sz w:val="18"/>
              </w:rPr>
              <w:t>Curriculum</w:t>
            </w:r>
            <w:r>
              <w:rPr>
                <w:spacing w:val="-5"/>
                <w:sz w:val="18"/>
              </w:rPr>
              <w:t xml:space="preserve"> </w:t>
            </w:r>
            <w:r>
              <w:rPr>
                <w:sz w:val="18"/>
              </w:rPr>
              <w:t>and</w:t>
            </w:r>
            <w:r>
              <w:rPr>
                <w:spacing w:val="-3"/>
                <w:sz w:val="18"/>
              </w:rPr>
              <w:t xml:space="preserve"> Teaching </w:t>
            </w:r>
            <w:r>
              <w:rPr>
                <w:sz w:val="18"/>
              </w:rPr>
              <w:t>Methodology</w:t>
            </w:r>
          </w:p>
        </w:tc>
      </w:tr>
      <w:tr w:rsidR="00F25F5D" w14:paraId="1062BE77" w14:textId="77777777">
        <w:trPr>
          <w:trHeight w:val="371"/>
        </w:trPr>
        <w:tc>
          <w:tcPr>
            <w:tcW w:w="4222" w:type="dxa"/>
          </w:tcPr>
          <w:p w14:paraId="15B4F814" w14:textId="77777777" w:rsidR="00F25F5D" w:rsidRDefault="00000000">
            <w:pPr>
              <w:pStyle w:val="TableParagraph"/>
              <w:rPr>
                <w:rFonts w:ascii="宋体"/>
                <w:sz w:val="18"/>
              </w:rPr>
            </w:pPr>
            <w:r>
              <w:rPr>
                <w:sz w:val="18"/>
              </w:rPr>
              <w:t>040103</w:t>
            </w:r>
            <w:r>
              <w:rPr>
                <w:spacing w:val="41"/>
                <w:sz w:val="18"/>
              </w:rPr>
              <w:t xml:space="preserve"> </w:t>
            </w:r>
            <w:r>
              <w:rPr>
                <w:rFonts w:ascii="宋体" w:hint="eastAsia"/>
                <w:sz w:val="18"/>
              </w:rPr>
              <w:t>教育史</w:t>
            </w:r>
          </w:p>
        </w:tc>
        <w:tc>
          <w:tcPr>
            <w:tcW w:w="4483" w:type="dxa"/>
          </w:tcPr>
          <w:p w14:paraId="7BF6BABC" w14:textId="77777777" w:rsidR="00F25F5D" w:rsidRDefault="00000000">
            <w:pPr>
              <w:pStyle w:val="TableParagraph"/>
              <w:spacing w:before="133"/>
              <w:rPr>
                <w:sz w:val="18"/>
              </w:rPr>
            </w:pPr>
            <w:r>
              <w:rPr>
                <w:sz w:val="18"/>
              </w:rPr>
              <w:t>040103</w:t>
            </w:r>
            <w:r>
              <w:rPr>
                <w:spacing w:val="-2"/>
                <w:sz w:val="18"/>
              </w:rPr>
              <w:t xml:space="preserve"> </w:t>
            </w:r>
            <w:r>
              <w:rPr>
                <w:sz w:val="18"/>
              </w:rPr>
              <w:t>History</w:t>
            </w:r>
            <w:r>
              <w:rPr>
                <w:spacing w:val="-4"/>
                <w:sz w:val="18"/>
              </w:rPr>
              <w:t xml:space="preserve"> </w:t>
            </w:r>
            <w:r>
              <w:rPr>
                <w:sz w:val="18"/>
              </w:rPr>
              <w:t>of</w:t>
            </w:r>
            <w:r>
              <w:rPr>
                <w:spacing w:val="-3"/>
                <w:sz w:val="18"/>
              </w:rPr>
              <w:t xml:space="preserve"> </w:t>
            </w:r>
            <w:r>
              <w:rPr>
                <w:sz w:val="18"/>
              </w:rPr>
              <w:t>Education</w:t>
            </w:r>
          </w:p>
        </w:tc>
      </w:tr>
      <w:tr w:rsidR="00F25F5D" w14:paraId="35F07C74" w14:textId="77777777">
        <w:trPr>
          <w:trHeight w:val="374"/>
        </w:trPr>
        <w:tc>
          <w:tcPr>
            <w:tcW w:w="4222" w:type="dxa"/>
          </w:tcPr>
          <w:p w14:paraId="54ECB357" w14:textId="77777777" w:rsidR="00F25F5D" w:rsidRDefault="00000000">
            <w:pPr>
              <w:pStyle w:val="TableParagraph"/>
              <w:spacing w:before="111"/>
              <w:rPr>
                <w:rFonts w:ascii="宋体"/>
                <w:sz w:val="18"/>
              </w:rPr>
            </w:pPr>
            <w:r>
              <w:rPr>
                <w:sz w:val="18"/>
              </w:rPr>
              <w:t>040104</w:t>
            </w:r>
            <w:r>
              <w:rPr>
                <w:spacing w:val="41"/>
                <w:sz w:val="18"/>
              </w:rPr>
              <w:t xml:space="preserve"> </w:t>
            </w:r>
            <w:r>
              <w:rPr>
                <w:rFonts w:ascii="宋体" w:hint="eastAsia"/>
                <w:sz w:val="18"/>
              </w:rPr>
              <w:t>比较教育学</w:t>
            </w:r>
          </w:p>
        </w:tc>
        <w:tc>
          <w:tcPr>
            <w:tcW w:w="4483" w:type="dxa"/>
          </w:tcPr>
          <w:p w14:paraId="38AA3864" w14:textId="77777777" w:rsidR="00F25F5D" w:rsidRDefault="00000000">
            <w:pPr>
              <w:pStyle w:val="TableParagraph"/>
              <w:spacing w:before="132"/>
              <w:rPr>
                <w:sz w:val="18"/>
              </w:rPr>
            </w:pPr>
            <w:r>
              <w:rPr>
                <w:sz w:val="18"/>
              </w:rPr>
              <w:t>040104</w:t>
            </w:r>
            <w:r>
              <w:rPr>
                <w:spacing w:val="-3"/>
                <w:sz w:val="18"/>
              </w:rPr>
              <w:t xml:space="preserve"> </w:t>
            </w:r>
            <w:r>
              <w:rPr>
                <w:sz w:val="18"/>
              </w:rPr>
              <w:t>Studies</w:t>
            </w:r>
            <w:r>
              <w:rPr>
                <w:spacing w:val="-2"/>
                <w:sz w:val="18"/>
              </w:rPr>
              <w:t xml:space="preserve"> </w:t>
            </w:r>
            <w:r>
              <w:rPr>
                <w:sz w:val="18"/>
              </w:rPr>
              <w:t>of</w:t>
            </w:r>
            <w:r>
              <w:rPr>
                <w:spacing w:val="-4"/>
                <w:sz w:val="18"/>
              </w:rPr>
              <w:t xml:space="preserve"> </w:t>
            </w:r>
            <w:r>
              <w:rPr>
                <w:sz w:val="18"/>
              </w:rPr>
              <w:t>Comparative</w:t>
            </w:r>
            <w:r>
              <w:rPr>
                <w:spacing w:val="-3"/>
                <w:sz w:val="18"/>
              </w:rPr>
              <w:t xml:space="preserve"> </w:t>
            </w:r>
            <w:r>
              <w:rPr>
                <w:sz w:val="18"/>
              </w:rPr>
              <w:t>Education</w:t>
            </w:r>
          </w:p>
        </w:tc>
      </w:tr>
      <w:tr w:rsidR="00F25F5D" w14:paraId="6AC594F0" w14:textId="77777777">
        <w:trPr>
          <w:trHeight w:val="373"/>
        </w:trPr>
        <w:tc>
          <w:tcPr>
            <w:tcW w:w="4222" w:type="dxa"/>
          </w:tcPr>
          <w:p w14:paraId="48099100" w14:textId="77777777" w:rsidR="00F25F5D" w:rsidRDefault="00000000">
            <w:pPr>
              <w:pStyle w:val="TableParagraph"/>
              <w:spacing w:before="110"/>
              <w:rPr>
                <w:rFonts w:ascii="宋体"/>
                <w:sz w:val="18"/>
              </w:rPr>
            </w:pPr>
            <w:r>
              <w:rPr>
                <w:sz w:val="18"/>
              </w:rPr>
              <w:t>040105</w:t>
            </w:r>
            <w:r>
              <w:rPr>
                <w:spacing w:val="41"/>
                <w:sz w:val="18"/>
              </w:rPr>
              <w:t xml:space="preserve"> </w:t>
            </w:r>
            <w:r>
              <w:rPr>
                <w:rFonts w:ascii="宋体" w:hint="eastAsia"/>
                <w:sz w:val="18"/>
              </w:rPr>
              <w:t>学前教育学</w:t>
            </w:r>
          </w:p>
        </w:tc>
        <w:tc>
          <w:tcPr>
            <w:tcW w:w="4483" w:type="dxa"/>
          </w:tcPr>
          <w:p w14:paraId="08261F9F" w14:textId="77777777" w:rsidR="00F25F5D" w:rsidRDefault="00000000">
            <w:pPr>
              <w:pStyle w:val="TableParagraph"/>
              <w:spacing w:before="134"/>
              <w:rPr>
                <w:sz w:val="18"/>
              </w:rPr>
            </w:pPr>
            <w:r>
              <w:rPr>
                <w:sz w:val="18"/>
              </w:rPr>
              <w:t>040105</w:t>
            </w:r>
            <w:r>
              <w:rPr>
                <w:spacing w:val="-3"/>
                <w:sz w:val="18"/>
              </w:rPr>
              <w:t xml:space="preserve"> </w:t>
            </w:r>
            <w:r>
              <w:rPr>
                <w:sz w:val="18"/>
              </w:rPr>
              <w:t>Pre-school</w:t>
            </w:r>
            <w:r>
              <w:rPr>
                <w:spacing w:val="-4"/>
                <w:sz w:val="18"/>
              </w:rPr>
              <w:t xml:space="preserve"> </w:t>
            </w:r>
            <w:r>
              <w:rPr>
                <w:sz w:val="18"/>
              </w:rPr>
              <w:t>Education</w:t>
            </w:r>
          </w:p>
        </w:tc>
      </w:tr>
      <w:tr w:rsidR="00F25F5D" w14:paraId="6D893846" w14:textId="77777777">
        <w:trPr>
          <w:trHeight w:val="374"/>
        </w:trPr>
        <w:tc>
          <w:tcPr>
            <w:tcW w:w="4222" w:type="dxa"/>
          </w:tcPr>
          <w:p w14:paraId="4CB191BD" w14:textId="77777777" w:rsidR="00F25F5D" w:rsidRDefault="00000000">
            <w:pPr>
              <w:pStyle w:val="TableParagraph"/>
              <w:spacing w:before="110"/>
              <w:rPr>
                <w:rFonts w:ascii="宋体"/>
                <w:sz w:val="18"/>
              </w:rPr>
            </w:pPr>
            <w:r>
              <w:rPr>
                <w:sz w:val="18"/>
              </w:rPr>
              <w:t>040106</w:t>
            </w:r>
            <w:r>
              <w:rPr>
                <w:spacing w:val="41"/>
                <w:sz w:val="18"/>
              </w:rPr>
              <w:t xml:space="preserve"> </w:t>
            </w:r>
            <w:r>
              <w:rPr>
                <w:rFonts w:ascii="宋体" w:hint="eastAsia"/>
                <w:sz w:val="18"/>
              </w:rPr>
              <w:t>高等教育学</w:t>
            </w:r>
          </w:p>
        </w:tc>
        <w:tc>
          <w:tcPr>
            <w:tcW w:w="4483" w:type="dxa"/>
          </w:tcPr>
          <w:p w14:paraId="28B211AD" w14:textId="77777777" w:rsidR="00F25F5D" w:rsidRDefault="00000000">
            <w:pPr>
              <w:pStyle w:val="TableParagraph"/>
              <w:spacing w:before="134"/>
              <w:rPr>
                <w:sz w:val="18"/>
              </w:rPr>
            </w:pPr>
            <w:r>
              <w:rPr>
                <w:sz w:val="18"/>
              </w:rPr>
              <w:t>040106</w:t>
            </w:r>
            <w:r>
              <w:rPr>
                <w:spacing w:val="-3"/>
                <w:sz w:val="18"/>
              </w:rPr>
              <w:t xml:space="preserve"> </w:t>
            </w:r>
            <w:r>
              <w:rPr>
                <w:sz w:val="18"/>
              </w:rPr>
              <w:t>Higher</w:t>
            </w:r>
            <w:r>
              <w:rPr>
                <w:spacing w:val="-4"/>
                <w:sz w:val="18"/>
              </w:rPr>
              <w:t xml:space="preserve"> </w:t>
            </w:r>
            <w:r>
              <w:rPr>
                <w:sz w:val="18"/>
              </w:rPr>
              <w:t>Education</w:t>
            </w:r>
          </w:p>
        </w:tc>
      </w:tr>
      <w:tr w:rsidR="00F25F5D" w14:paraId="40D567EC" w14:textId="77777777">
        <w:trPr>
          <w:trHeight w:val="373"/>
        </w:trPr>
        <w:tc>
          <w:tcPr>
            <w:tcW w:w="4222" w:type="dxa"/>
          </w:tcPr>
          <w:p w14:paraId="66D21F8B" w14:textId="77777777" w:rsidR="00F25F5D" w:rsidRDefault="00000000">
            <w:pPr>
              <w:pStyle w:val="TableParagraph"/>
              <w:spacing w:before="112"/>
              <w:rPr>
                <w:rFonts w:ascii="宋体"/>
                <w:sz w:val="18"/>
              </w:rPr>
            </w:pPr>
            <w:r>
              <w:rPr>
                <w:sz w:val="18"/>
              </w:rPr>
              <w:t>040108</w:t>
            </w:r>
            <w:r>
              <w:rPr>
                <w:spacing w:val="41"/>
                <w:sz w:val="18"/>
              </w:rPr>
              <w:t xml:space="preserve"> </w:t>
            </w:r>
            <w:r>
              <w:rPr>
                <w:rFonts w:ascii="宋体" w:hint="eastAsia"/>
                <w:sz w:val="18"/>
              </w:rPr>
              <w:t>职业技术教育学</w:t>
            </w:r>
          </w:p>
        </w:tc>
        <w:tc>
          <w:tcPr>
            <w:tcW w:w="4483" w:type="dxa"/>
          </w:tcPr>
          <w:p w14:paraId="08C30ED2" w14:textId="77777777" w:rsidR="00F25F5D" w:rsidRDefault="00000000">
            <w:pPr>
              <w:pStyle w:val="TableParagraph"/>
              <w:spacing w:before="133"/>
              <w:rPr>
                <w:sz w:val="18"/>
              </w:rPr>
            </w:pPr>
            <w:r>
              <w:rPr>
                <w:sz w:val="18"/>
              </w:rPr>
              <w:t>040108</w:t>
            </w:r>
            <w:r>
              <w:rPr>
                <w:spacing w:val="-4"/>
                <w:sz w:val="18"/>
              </w:rPr>
              <w:t xml:space="preserve"> </w:t>
            </w:r>
            <w:r>
              <w:rPr>
                <w:sz w:val="18"/>
              </w:rPr>
              <w:t>Vocational and Technical Education</w:t>
            </w:r>
          </w:p>
        </w:tc>
      </w:tr>
      <w:tr w:rsidR="00F25F5D" w14:paraId="2785D304" w14:textId="77777777">
        <w:trPr>
          <w:trHeight w:val="374"/>
        </w:trPr>
        <w:tc>
          <w:tcPr>
            <w:tcW w:w="4222" w:type="dxa"/>
          </w:tcPr>
          <w:p w14:paraId="562D60A9" w14:textId="77777777" w:rsidR="00F25F5D" w:rsidRDefault="00000000">
            <w:pPr>
              <w:pStyle w:val="TableParagraph"/>
              <w:rPr>
                <w:rFonts w:ascii="宋体"/>
                <w:sz w:val="18"/>
              </w:rPr>
            </w:pPr>
            <w:r>
              <w:rPr>
                <w:sz w:val="18"/>
              </w:rPr>
              <w:t>0401Z1</w:t>
            </w:r>
            <w:r>
              <w:rPr>
                <w:spacing w:val="40"/>
                <w:sz w:val="18"/>
              </w:rPr>
              <w:t xml:space="preserve"> </w:t>
            </w:r>
            <w:r>
              <w:rPr>
                <w:rFonts w:ascii="宋体" w:hint="eastAsia"/>
                <w:sz w:val="18"/>
              </w:rPr>
              <w:t>少年儿童组织和思想意识教育</w:t>
            </w:r>
          </w:p>
        </w:tc>
        <w:tc>
          <w:tcPr>
            <w:tcW w:w="4483" w:type="dxa"/>
          </w:tcPr>
          <w:p w14:paraId="409466D5" w14:textId="77777777" w:rsidR="00F25F5D" w:rsidRDefault="00000000">
            <w:pPr>
              <w:pStyle w:val="TableParagraph"/>
              <w:spacing w:before="133"/>
              <w:rPr>
                <w:sz w:val="18"/>
              </w:rPr>
            </w:pPr>
            <w:r>
              <w:rPr>
                <w:sz w:val="18"/>
              </w:rPr>
              <w:t>0401Z1</w:t>
            </w:r>
            <w:r>
              <w:rPr>
                <w:spacing w:val="-6"/>
                <w:sz w:val="18"/>
              </w:rPr>
              <w:t xml:space="preserve"> </w:t>
            </w:r>
            <w:r>
              <w:rPr>
                <w:sz w:val="18"/>
              </w:rPr>
              <w:t>Children's</w:t>
            </w:r>
            <w:r>
              <w:rPr>
                <w:spacing w:val="-1"/>
                <w:sz w:val="18"/>
              </w:rPr>
              <w:t xml:space="preserve"> </w:t>
            </w:r>
            <w:r>
              <w:rPr>
                <w:sz w:val="18"/>
              </w:rPr>
              <w:t>Organization</w:t>
            </w:r>
            <w:r>
              <w:rPr>
                <w:spacing w:val="-5"/>
                <w:sz w:val="18"/>
              </w:rPr>
              <w:t xml:space="preserve"> </w:t>
            </w:r>
            <w:r>
              <w:rPr>
                <w:sz w:val="18"/>
              </w:rPr>
              <w:t>and</w:t>
            </w:r>
            <w:r>
              <w:rPr>
                <w:spacing w:val="-3"/>
                <w:sz w:val="18"/>
              </w:rPr>
              <w:t xml:space="preserve"> </w:t>
            </w:r>
            <w:r>
              <w:rPr>
                <w:sz w:val="18"/>
              </w:rPr>
              <w:t>Ideological</w:t>
            </w:r>
            <w:r>
              <w:rPr>
                <w:spacing w:val="-2"/>
                <w:sz w:val="18"/>
              </w:rPr>
              <w:t xml:space="preserve"> </w:t>
            </w:r>
            <w:r>
              <w:rPr>
                <w:sz w:val="18"/>
              </w:rPr>
              <w:t>Education</w:t>
            </w:r>
          </w:p>
        </w:tc>
      </w:tr>
      <w:tr w:rsidR="00F25F5D" w14:paraId="7401BF00" w14:textId="77777777">
        <w:trPr>
          <w:trHeight w:val="374"/>
        </w:trPr>
        <w:tc>
          <w:tcPr>
            <w:tcW w:w="4222" w:type="dxa"/>
          </w:tcPr>
          <w:p w14:paraId="76AB1B99" w14:textId="77777777" w:rsidR="00F25F5D" w:rsidRDefault="00000000">
            <w:pPr>
              <w:pStyle w:val="TableParagraph"/>
              <w:spacing w:before="111"/>
              <w:rPr>
                <w:rFonts w:ascii="宋体"/>
                <w:sz w:val="18"/>
              </w:rPr>
            </w:pPr>
            <w:r>
              <w:rPr>
                <w:sz w:val="18"/>
              </w:rPr>
              <w:t>040200</w:t>
            </w:r>
            <w:r>
              <w:rPr>
                <w:spacing w:val="41"/>
                <w:sz w:val="18"/>
              </w:rPr>
              <w:t xml:space="preserve"> </w:t>
            </w:r>
            <w:r>
              <w:rPr>
                <w:rFonts w:ascii="宋体" w:hint="eastAsia"/>
                <w:sz w:val="18"/>
              </w:rPr>
              <w:t>心理学</w:t>
            </w:r>
          </w:p>
        </w:tc>
        <w:tc>
          <w:tcPr>
            <w:tcW w:w="4483" w:type="dxa"/>
          </w:tcPr>
          <w:p w14:paraId="6198D800" w14:textId="77777777" w:rsidR="00F25F5D" w:rsidRDefault="00000000">
            <w:pPr>
              <w:pStyle w:val="TableParagraph"/>
              <w:spacing w:before="133"/>
              <w:rPr>
                <w:sz w:val="18"/>
              </w:rPr>
            </w:pPr>
            <w:r>
              <w:rPr>
                <w:sz w:val="18"/>
              </w:rPr>
              <w:t>040200</w:t>
            </w:r>
            <w:r>
              <w:rPr>
                <w:spacing w:val="-4"/>
                <w:sz w:val="18"/>
              </w:rPr>
              <w:t xml:space="preserve"> </w:t>
            </w:r>
            <w:r>
              <w:rPr>
                <w:sz w:val="18"/>
              </w:rPr>
              <w:t>Psychology</w:t>
            </w:r>
          </w:p>
        </w:tc>
      </w:tr>
      <w:tr w:rsidR="00F25F5D" w14:paraId="27B12B11" w14:textId="77777777">
        <w:trPr>
          <w:trHeight w:val="373"/>
        </w:trPr>
        <w:tc>
          <w:tcPr>
            <w:tcW w:w="4222" w:type="dxa"/>
          </w:tcPr>
          <w:p w14:paraId="1B5E628E" w14:textId="77777777" w:rsidR="00F25F5D" w:rsidRDefault="00000000">
            <w:pPr>
              <w:pStyle w:val="TableParagraph"/>
              <w:spacing w:before="111"/>
              <w:rPr>
                <w:rFonts w:ascii="宋体"/>
                <w:sz w:val="18"/>
              </w:rPr>
            </w:pPr>
            <w:r>
              <w:rPr>
                <w:sz w:val="18"/>
              </w:rPr>
              <w:t>078401</w:t>
            </w:r>
            <w:r>
              <w:rPr>
                <w:spacing w:val="41"/>
                <w:sz w:val="18"/>
              </w:rPr>
              <w:t xml:space="preserve"> </w:t>
            </w:r>
            <w:r>
              <w:rPr>
                <w:rFonts w:ascii="宋体" w:hint="eastAsia"/>
                <w:sz w:val="18"/>
              </w:rPr>
              <w:t>教育技术学</w:t>
            </w:r>
          </w:p>
        </w:tc>
        <w:tc>
          <w:tcPr>
            <w:tcW w:w="4483" w:type="dxa"/>
          </w:tcPr>
          <w:p w14:paraId="2C71BF0C" w14:textId="77777777" w:rsidR="00F25F5D" w:rsidRDefault="00000000">
            <w:pPr>
              <w:pStyle w:val="TableParagraph"/>
              <w:spacing w:before="135"/>
              <w:rPr>
                <w:sz w:val="18"/>
              </w:rPr>
            </w:pPr>
            <w:r>
              <w:rPr>
                <w:sz w:val="18"/>
              </w:rPr>
              <w:t>078401</w:t>
            </w:r>
            <w:r>
              <w:rPr>
                <w:spacing w:val="-4"/>
                <w:sz w:val="18"/>
              </w:rPr>
              <w:t xml:space="preserve"> </w:t>
            </w:r>
            <w:r>
              <w:rPr>
                <w:sz w:val="18"/>
              </w:rPr>
              <w:t>Education</w:t>
            </w:r>
            <w:r>
              <w:rPr>
                <w:spacing w:val="-2"/>
                <w:sz w:val="18"/>
              </w:rPr>
              <w:t xml:space="preserve"> </w:t>
            </w:r>
            <w:r>
              <w:rPr>
                <w:sz w:val="18"/>
              </w:rPr>
              <w:t>Technology</w:t>
            </w:r>
          </w:p>
        </w:tc>
      </w:tr>
      <w:tr w:rsidR="00F25F5D" w14:paraId="17748091" w14:textId="77777777">
        <w:trPr>
          <w:trHeight w:val="491"/>
        </w:trPr>
        <w:tc>
          <w:tcPr>
            <w:tcW w:w="4222" w:type="dxa"/>
          </w:tcPr>
          <w:p w14:paraId="35175BF0" w14:textId="77777777" w:rsidR="00F25F5D" w:rsidRDefault="00000000">
            <w:pPr>
              <w:pStyle w:val="TableParagraph"/>
              <w:spacing w:before="129"/>
              <w:rPr>
                <w:sz w:val="18"/>
              </w:rPr>
            </w:pPr>
            <w:r>
              <w:rPr>
                <w:sz w:val="18"/>
              </w:rPr>
              <w:t>045114</w:t>
            </w:r>
            <w:r>
              <w:rPr>
                <w:spacing w:val="41"/>
                <w:sz w:val="18"/>
              </w:rPr>
              <w:t xml:space="preserve"> </w:t>
            </w:r>
            <w:r>
              <w:rPr>
                <w:rFonts w:ascii="宋体" w:hint="eastAsia"/>
                <w:sz w:val="18"/>
              </w:rPr>
              <w:t>现代教育技术（专业学位</w:t>
            </w:r>
            <w:r>
              <w:rPr>
                <w:sz w:val="18"/>
              </w:rPr>
              <w:t>)</w:t>
            </w:r>
          </w:p>
        </w:tc>
        <w:tc>
          <w:tcPr>
            <w:tcW w:w="4483" w:type="dxa"/>
          </w:tcPr>
          <w:p w14:paraId="30E0CC85" w14:textId="77777777" w:rsidR="00F25F5D" w:rsidRDefault="00000000">
            <w:pPr>
              <w:pStyle w:val="TableParagraph"/>
              <w:spacing w:before="59" w:line="206" w:lineRule="exact"/>
              <w:ind w:right="461"/>
              <w:rPr>
                <w:sz w:val="18"/>
              </w:rPr>
            </w:pPr>
            <w:r>
              <w:rPr>
                <w:sz w:val="18"/>
              </w:rPr>
              <w:t>045114 Modern Education Technology (Professional</w:t>
            </w:r>
            <w:r>
              <w:rPr>
                <w:spacing w:val="-43"/>
                <w:sz w:val="18"/>
              </w:rPr>
              <w:t xml:space="preserve"> </w:t>
            </w:r>
            <w:r>
              <w:rPr>
                <w:sz w:val="18"/>
              </w:rPr>
              <w:t>Master’s</w:t>
            </w:r>
            <w:r>
              <w:rPr>
                <w:spacing w:val="-1"/>
                <w:sz w:val="18"/>
              </w:rPr>
              <w:t xml:space="preserve"> </w:t>
            </w:r>
            <w:r>
              <w:rPr>
                <w:sz w:val="18"/>
              </w:rPr>
              <w:t>Degree)</w:t>
            </w:r>
          </w:p>
        </w:tc>
      </w:tr>
      <w:tr w:rsidR="00F25F5D" w14:paraId="5FDCE716" w14:textId="77777777">
        <w:trPr>
          <w:trHeight w:val="373"/>
        </w:trPr>
        <w:tc>
          <w:tcPr>
            <w:tcW w:w="4222" w:type="dxa"/>
          </w:tcPr>
          <w:p w14:paraId="34A29818" w14:textId="77777777" w:rsidR="00F25F5D" w:rsidRDefault="00000000">
            <w:pPr>
              <w:pStyle w:val="TableParagraph"/>
              <w:spacing w:before="110"/>
              <w:rPr>
                <w:rFonts w:ascii="宋体"/>
                <w:sz w:val="18"/>
              </w:rPr>
            </w:pPr>
            <w:r>
              <w:rPr>
                <w:sz w:val="18"/>
              </w:rPr>
              <w:t>045115</w:t>
            </w:r>
            <w:r>
              <w:rPr>
                <w:spacing w:val="41"/>
                <w:sz w:val="18"/>
              </w:rPr>
              <w:t xml:space="preserve"> </w:t>
            </w:r>
            <w:r>
              <w:rPr>
                <w:rFonts w:ascii="宋体" w:hint="eastAsia"/>
                <w:sz w:val="18"/>
              </w:rPr>
              <w:t>小学教育（专业学位）</w:t>
            </w:r>
          </w:p>
        </w:tc>
        <w:tc>
          <w:tcPr>
            <w:tcW w:w="4483" w:type="dxa"/>
          </w:tcPr>
          <w:p w14:paraId="6EA860BA" w14:textId="77777777" w:rsidR="00F25F5D" w:rsidRDefault="00000000">
            <w:pPr>
              <w:pStyle w:val="TableParagraph"/>
              <w:spacing w:before="132"/>
              <w:rPr>
                <w:sz w:val="18"/>
              </w:rPr>
            </w:pPr>
            <w:r>
              <w:rPr>
                <w:sz w:val="18"/>
              </w:rPr>
              <w:t>045115</w:t>
            </w:r>
            <w:r>
              <w:rPr>
                <w:spacing w:val="-4"/>
                <w:sz w:val="18"/>
              </w:rPr>
              <w:t xml:space="preserve"> </w:t>
            </w:r>
            <w:r>
              <w:rPr>
                <w:sz w:val="18"/>
              </w:rPr>
              <w:t>Primary</w:t>
            </w:r>
            <w:r>
              <w:rPr>
                <w:spacing w:val="-3"/>
                <w:sz w:val="18"/>
              </w:rPr>
              <w:t xml:space="preserve"> </w:t>
            </w:r>
            <w:r>
              <w:rPr>
                <w:sz w:val="18"/>
              </w:rPr>
              <w:t>Education</w:t>
            </w:r>
            <w:r>
              <w:rPr>
                <w:spacing w:val="-5"/>
                <w:sz w:val="18"/>
              </w:rPr>
              <w:t xml:space="preserve"> </w:t>
            </w:r>
            <w:r>
              <w:rPr>
                <w:sz w:val="18"/>
              </w:rPr>
              <w:t>(Professional</w:t>
            </w:r>
            <w:r>
              <w:rPr>
                <w:spacing w:val="-2"/>
                <w:sz w:val="18"/>
              </w:rPr>
              <w:t xml:space="preserve"> </w:t>
            </w:r>
            <w:r>
              <w:rPr>
                <w:sz w:val="18"/>
              </w:rPr>
              <w:t>Master’s</w:t>
            </w:r>
            <w:r>
              <w:rPr>
                <w:spacing w:val="-3"/>
                <w:sz w:val="18"/>
              </w:rPr>
              <w:t xml:space="preserve"> </w:t>
            </w:r>
            <w:r>
              <w:rPr>
                <w:sz w:val="18"/>
              </w:rPr>
              <w:t>Degree)</w:t>
            </w:r>
          </w:p>
        </w:tc>
      </w:tr>
      <w:tr w:rsidR="00F25F5D" w14:paraId="5A441F20" w14:textId="77777777">
        <w:trPr>
          <w:trHeight w:val="491"/>
        </w:trPr>
        <w:tc>
          <w:tcPr>
            <w:tcW w:w="4222" w:type="dxa"/>
          </w:tcPr>
          <w:p w14:paraId="529075F3" w14:textId="77777777" w:rsidR="00F25F5D" w:rsidRDefault="00000000">
            <w:pPr>
              <w:pStyle w:val="TableParagraph"/>
              <w:spacing w:before="129"/>
              <w:rPr>
                <w:rFonts w:ascii="宋体"/>
                <w:sz w:val="18"/>
              </w:rPr>
            </w:pPr>
            <w:r>
              <w:rPr>
                <w:sz w:val="18"/>
              </w:rPr>
              <w:t>045116</w:t>
            </w:r>
            <w:r>
              <w:rPr>
                <w:spacing w:val="41"/>
                <w:sz w:val="18"/>
              </w:rPr>
              <w:t xml:space="preserve"> </w:t>
            </w:r>
            <w:r>
              <w:rPr>
                <w:rFonts w:ascii="宋体" w:hint="eastAsia"/>
                <w:sz w:val="18"/>
              </w:rPr>
              <w:t>心理健康教育（专业学位）</w:t>
            </w:r>
          </w:p>
        </w:tc>
        <w:tc>
          <w:tcPr>
            <w:tcW w:w="4483" w:type="dxa"/>
          </w:tcPr>
          <w:p w14:paraId="7701660F" w14:textId="77777777" w:rsidR="00F25F5D" w:rsidRDefault="00000000">
            <w:pPr>
              <w:pStyle w:val="TableParagraph"/>
              <w:spacing w:before="59" w:line="206" w:lineRule="exact"/>
              <w:ind w:right="550"/>
              <w:rPr>
                <w:sz w:val="18"/>
              </w:rPr>
            </w:pPr>
            <w:r>
              <w:rPr>
                <w:sz w:val="18"/>
              </w:rPr>
              <w:t>045116</w:t>
            </w:r>
            <w:r>
              <w:rPr>
                <w:spacing w:val="-5"/>
                <w:sz w:val="18"/>
              </w:rPr>
              <w:t xml:space="preserve"> </w:t>
            </w:r>
            <w:r>
              <w:rPr>
                <w:sz w:val="18"/>
              </w:rPr>
              <w:t>Mental</w:t>
            </w:r>
            <w:r>
              <w:rPr>
                <w:spacing w:val="-4"/>
                <w:sz w:val="18"/>
              </w:rPr>
              <w:t xml:space="preserve"> </w:t>
            </w:r>
            <w:r>
              <w:rPr>
                <w:sz w:val="18"/>
              </w:rPr>
              <w:t>Health</w:t>
            </w:r>
            <w:r>
              <w:rPr>
                <w:spacing w:val="-5"/>
                <w:sz w:val="18"/>
              </w:rPr>
              <w:t xml:space="preserve"> </w:t>
            </w:r>
            <w:r>
              <w:rPr>
                <w:sz w:val="18"/>
              </w:rPr>
              <w:t>Education</w:t>
            </w:r>
            <w:r>
              <w:rPr>
                <w:spacing w:val="-5"/>
                <w:sz w:val="18"/>
              </w:rPr>
              <w:t xml:space="preserve"> </w:t>
            </w:r>
            <w:r>
              <w:rPr>
                <w:sz w:val="18"/>
              </w:rPr>
              <w:t>(Professional</w:t>
            </w:r>
            <w:r>
              <w:rPr>
                <w:spacing w:val="-42"/>
                <w:sz w:val="18"/>
              </w:rPr>
              <w:t xml:space="preserve"> </w:t>
            </w:r>
            <w:r>
              <w:rPr>
                <w:sz w:val="18"/>
              </w:rPr>
              <w:t>Master’s</w:t>
            </w:r>
            <w:r>
              <w:rPr>
                <w:spacing w:val="-1"/>
                <w:sz w:val="18"/>
              </w:rPr>
              <w:t xml:space="preserve"> </w:t>
            </w:r>
            <w:r>
              <w:rPr>
                <w:sz w:val="18"/>
              </w:rPr>
              <w:t>Degree)</w:t>
            </w:r>
          </w:p>
        </w:tc>
      </w:tr>
      <w:tr w:rsidR="00F25F5D" w14:paraId="4EB0B54C" w14:textId="77777777">
        <w:trPr>
          <w:trHeight w:val="490"/>
        </w:trPr>
        <w:tc>
          <w:tcPr>
            <w:tcW w:w="4222" w:type="dxa"/>
          </w:tcPr>
          <w:p w14:paraId="0D6EFB0D" w14:textId="77777777" w:rsidR="00F25F5D" w:rsidRDefault="00000000">
            <w:pPr>
              <w:pStyle w:val="TableParagraph"/>
              <w:spacing w:before="129"/>
              <w:rPr>
                <w:rFonts w:ascii="宋体"/>
                <w:sz w:val="18"/>
              </w:rPr>
            </w:pPr>
            <w:r>
              <w:rPr>
                <w:sz w:val="18"/>
              </w:rPr>
              <w:t>045117</w:t>
            </w:r>
            <w:r>
              <w:rPr>
                <w:spacing w:val="41"/>
                <w:sz w:val="18"/>
              </w:rPr>
              <w:t xml:space="preserve"> </w:t>
            </w:r>
            <w:r>
              <w:rPr>
                <w:rFonts w:ascii="宋体" w:hint="eastAsia"/>
                <w:sz w:val="18"/>
              </w:rPr>
              <w:t>科学与技术教育（专业学位）</w:t>
            </w:r>
          </w:p>
        </w:tc>
        <w:tc>
          <w:tcPr>
            <w:tcW w:w="4483" w:type="dxa"/>
          </w:tcPr>
          <w:p w14:paraId="285C3B39" w14:textId="77777777" w:rsidR="00F25F5D" w:rsidRDefault="00000000">
            <w:pPr>
              <w:pStyle w:val="TableParagraph"/>
              <w:spacing w:before="59" w:line="206" w:lineRule="exact"/>
              <w:ind w:right="315"/>
              <w:rPr>
                <w:sz w:val="18"/>
              </w:rPr>
            </w:pPr>
            <w:r>
              <w:rPr>
                <w:sz w:val="18"/>
              </w:rPr>
              <w:t>045117</w:t>
            </w:r>
            <w:r>
              <w:rPr>
                <w:spacing w:val="-4"/>
                <w:sz w:val="18"/>
              </w:rPr>
              <w:t xml:space="preserve"> </w:t>
            </w:r>
            <w:r>
              <w:rPr>
                <w:sz w:val="18"/>
              </w:rPr>
              <w:t>Science</w:t>
            </w:r>
            <w:r>
              <w:rPr>
                <w:spacing w:val="-5"/>
                <w:sz w:val="18"/>
              </w:rPr>
              <w:t xml:space="preserve"> </w:t>
            </w:r>
            <w:r>
              <w:rPr>
                <w:sz w:val="18"/>
              </w:rPr>
              <w:t>and</w:t>
            </w:r>
            <w:r>
              <w:rPr>
                <w:spacing w:val="-3"/>
                <w:sz w:val="18"/>
              </w:rPr>
              <w:t xml:space="preserve"> </w:t>
            </w:r>
            <w:r>
              <w:rPr>
                <w:sz w:val="18"/>
              </w:rPr>
              <w:t>Technology</w:t>
            </w:r>
            <w:r>
              <w:rPr>
                <w:spacing w:val="-3"/>
                <w:sz w:val="18"/>
              </w:rPr>
              <w:t xml:space="preserve"> </w:t>
            </w:r>
            <w:r>
              <w:rPr>
                <w:sz w:val="18"/>
              </w:rPr>
              <w:t>Education</w:t>
            </w:r>
            <w:r>
              <w:rPr>
                <w:spacing w:val="-3"/>
                <w:sz w:val="18"/>
              </w:rPr>
              <w:t xml:space="preserve"> </w:t>
            </w:r>
            <w:r>
              <w:rPr>
                <w:sz w:val="18"/>
              </w:rPr>
              <w:t>(Professional</w:t>
            </w:r>
            <w:r>
              <w:rPr>
                <w:spacing w:val="-42"/>
                <w:sz w:val="18"/>
              </w:rPr>
              <w:t xml:space="preserve"> </w:t>
            </w:r>
            <w:r>
              <w:rPr>
                <w:sz w:val="18"/>
              </w:rPr>
              <w:t>Master’s</w:t>
            </w:r>
            <w:r>
              <w:rPr>
                <w:spacing w:val="-1"/>
                <w:sz w:val="18"/>
              </w:rPr>
              <w:t xml:space="preserve"> </w:t>
            </w:r>
            <w:r>
              <w:rPr>
                <w:sz w:val="18"/>
              </w:rPr>
              <w:t>Degree)</w:t>
            </w:r>
          </w:p>
        </w:tc>
      </w:tr>
      <w:tr w:rsidR="00F25F5D" w14:paraId="1ED04903" w14:textId="77777777">
        <w:trPr>
          <w:trHeight w:val="374"/>
        </w:trPr>
        <w:tc>
          <w:tcPr>
            <w:tcW w:w="4222" w:type="dxa"/>
          </w:tcPr>
          <w:p w14:paraId="14AB418A" w14:textId="77777777" w:rsidR="00F25F5D" w:rsidRDefault="00000000">
            <w:pPr>
              <w:pStyle w:val="TableParagraph"/>
              <w:spacing w:before="111"/>
              <w:rPr>
                <w:rFonts w:ascii="宋体"/>
                <w:sz w:val="18"/>
              </w:rPr>
            </w:pPr>
            <w:r>
              <w:rPr>
                <w:sz w:val="18"/>
              </w:rPr>
              <w:t>045118</w:t>
            </w:r>
            <w:r>
              <w:rPr>
                <w:spacing w:val="41"/>
                <w:sz w:val="18"/>
              </w:rPr>
              <w:t xml:space="preserve"> </w:t>
            </w:r>
            <w:r>
              <w:rPr>
                <w:rFonts w:ascii="宋体" w:hint="eastAsia"/>
                <w:sz w:val="18"/>
              </w:rPr>
              <w:t>学前教育（专业学位）</w:t>
            </w:r>
          </w:p>
        </w:tc>
        <w:tc>
          <w:tcPr>
            <w:tcW w:w="4483" w:type="dxa"/>
          </w:tcPr>
          <w:p w14:paraId="6D6E8121" w14:textId="77777777" w:rsidR="00F25F5D" w:rsidRDefault="00000000">
            <w:pPr>
              <w:pStyle w:val="TableParagraph"/>
              <w:spacing w:before="132"/>
              <w:rPr>
                <w:sz w:val="18"/>
              </w:rPr>
            </w:pPr>
            <w:r>
              <w:rPr>
                <w:sz w:val="18"/>
              </w:rPr>
              <w:t>045118</w:t>
            </w:r>
            <w:r>
              <w:rPr>
                <w:spacing w:val="-4"/>
                <w:sz w:val="18"/>
              </w:rPr>
              <w:t xml:space="preserve"> </w:t>
            </w:r>
            <w:r>
              <w:rPr>
                <w:sz w:val="18"/>
              </w:rPr>
              <w:t>Pre-school</w:t>
            </w:r>
            <w:r>
              <w:rPr>
                <w:spacing w:val="-5"/>
                <w:sz w:val="18"/>
              </w:rPr>
              <w:t xml:space="preserve"> </w:t>
            </w:r>
            <w:r>
              <w:rPr>
                <w:sz w:val="18"/>
              </w:rPr>
              <w:t>Education</w:t>
            </w:r>
            <w:r>
              <w:rPr>
                <w:spacing w:val="-4"/>
                <w:sz w:val="18"/>
              </w:rPr>
              <w:t xml:space="preserve"> </w:t>
            </w:r>
            <w:r>
              <w:rPr>
                <w:sz w:val="18"/>
              </w:rPr>
              <w:t>(Professional</w:t>
            </w:r>
            <w:r>
              <w:rPr>
                <w:spacing w:val="-4"/>
                <w:sz w:val="18"/>
              </w:rPr>
              <w:t xml:space="preserve"> </w:t>
            </w:r>
            <w:r>
              <w:rPr>
                <w:sz w:val="18"/>
              </w:rPr>
              <w:t>Master’s</w:t>
            </w:r>
            <w:r>
              <w:rPr>
                <w:spacing w:val="-6"/>
                <w:sz w:val="18"/>
              </w:rPr>
              <w:t xml:space="preserve"> </w:t>
            </w:r>
            <w:r>
              <w:rPr>
                <w:sz w:val="18"/>
              </w:rPr>
              <w:t>Degree)</w:t>
            </w:r>
          </w:p>
        </w:tc>
      </w:tr>
      <w:tr w:rsidR="00F25F5D" w14:paraId="064E3C4F" w14:textId="77777777">
        <w:trPr>
          <w:trHeight w:val="373"/>
        </w:trPr>
        <w:tc>
          <w:tcPr>
            <w:tcW w:w="4222" w:type="dxa"/>
          </w:tcPr>
          <w:p w14:paraId="04A6E22E" w14:textId="77777777" w:rsidR="00F25F5D" w:rsidRDefault="00000000">
            <w:pPr>
              <w:pStyle w:val="TableParagraph"/>
              <w:spacing w:before="110"/>
              <w:rPr>
                <w:rFonts w:ascii="宋体"/>
                <w:sz w:val="18"/>
              </w:rPr>
            </w:pPr>
            <w:r>
              <w:rPr>
                <w:sz w:val="18"/>
              </w:rPr>
              <w:lastRenderedPageBreak/>
              <w:t>045119</w:t>
            </w:r>
            <w:r>
              <w:rPr>
                <w:spacing w:val="41"/>
                <w:sz w:val="18"/>
              </w:rPr>
              <w:t xml:space="preserve"> </w:t>
            </w:r>
            <w:r>
              <w:rPr>
                <w:rFonts w:ascii="宋体" w:hint="eastAsia"/>
                <w:sz w:val="18"/>
              </w:rPr>
              <w:t>特殊教育（专业学位）</w:t>
            </w:r>
          </w:p>
        </w:tc>
        <w:tc>
          <w:tcPr>
            <w:tcW w:w="4483" w:type="dxa"/>
          </w:tcPr>
          <w:p w14:paraId="50776661" w14:textId="77777777" w:rsidR="00F25F5D" w:rsidRDefault="00000000">
            <w:pPr>
              <w:pStyle w:val="TableParagraph"/>
              <w:spacing w:before="134"/>
              <w:rPr>
                <w:sz w:val="18"/>
              </w:rPr>
            </w:pPr>
            <w:r>
              <w:rPr>
                <w:sz w:val="18"/>
              </w:rPr>
              <w:t>045119</w:t>
            </w:r>
            <w:r>
              <w:rPr>
                <w:spacing w:val="-4"/>
                <w:sz w:val="18"/>
              </w:rPr>
              <w:t xml:space="preserve"> </w:t>
            </w:r>
            <w:r>
              <w:rPr>
                <w:sz w:val="18"/>
              </w:rPr>
              <w:t>Special</w:t>
            </w:r>
            <w:r>
              <w:rPr>
                <w:spacing w:val="-2"/>
                <w:sz w:val="18"/>
              </w:rPr>
              <w:t xml:space="preserve"> </w:t>
            </w:r>
            <w:r>
              <w:rPr>
                <w:sz w:val="18"/>
              </w:rPr>
              <w:t>Education</w:t>
            </w:r>
            <w:r>
              <w:rPr>
                <w:spacing w:val="-4"/>
                <w:sz w:val="18"/>
              </w:rPr>
              <w:t xml:space="preserve"> </w:t>
            </w:r>
            <w:r>
              <w:rPr>
                <w:sz w:val="18"/>
              </w:rPr>
              <w:t>(Professional</w:t>
            </w:r>
            <w:r>
              <w:rPr>
                <w:spacing w:val="-5"/>
                <w:sz w:val="18"/>
              </w:rPr>
              <w:t xml:space="preserve"> </w:t>
            </w:r>
            <w:r>
              <w:rPr>
                <w:sz w:val="18"/>
              </w:rPr>
              <w:t>Master’s</w:t>
            </w:r>
            <w:r>
              <w:rPr>
                <w:spacing w:val="-6"/>
                <w:sz w:val="18"/>
              </w:rPr>
              <w:t xml:space="preserve"> </w:t>
            </w:r>
            <w:r>
              <w:rPr>
                <w:sz w:val="18"/>
              </w:rPr>
              <w:t>Degree)</w:t>
            </w:r>
          </w:p>
        </w:tc>
      </w:tr>
      <w:tr w:rsidR="00F25F5D" w14:paraId="1081D4EF" w14:textId="77777777">
        <w:trPr>
          <w:trHeight w:val="373"/>
        </w:trPr>
        <w:tc>
          <w:tcPr>
            <w:tcW w:w="4222" w:type="dxa"/>
          </w:tcPr>
          <w:p w14:paraId="0021ECA8" w14:textId="77777777" w:rsidR="00F25F5D" w:rsidRDefault="00000000">
            <w:pPr>
              <w:pStyle w:val="TableParagraph"/>
              <w:spacing w:before="110"/>
              <w:rPr>
                <w:rFonts w:ascii="宋体"/>
                <w:sz w:val="18"/>
              </w:rPr>
            </w:pPr>
            <w:r>
              <w:rPr>
                <w:sz w:val="18"/>
              </w:rPr>
              <w:t>045400</w:t>
            </w:r>
            <w:r>
              <w:rPr>
                <w:spacing w:val="41"/>
                <w:sz w:val="18"/>
              </w:rPr>
              <w:t xml:space="preserve"> </w:t>
            </w:r>
            <w:r>
              <w:rPr>
                <w:rFonts w:ascii="宋体" w:hint="eastAsia"/>
                <w:sz w:val="18"/>
              </w:rPr>
              <w:t>应用心理（专业学位）</w:t>
            </w:r>
          </w:p>
        </w:tc>
        <w:tc>
          <w:tcPr>
            <w:tcW w:w="4483" w:type="dxa"/>
          </w:tcPr>
          <w:p w14:paraId="08076C0A" w14:textId="77777777" w:rsidR="00F25F5D" w:rsidRDefault="00000000">
            <w:pPr>
              <w:pStyle w:val="TableParagraph"/>
              <w:spacing w:before="134"/>
              <w:rPr>
                <w:sz w:val="18"/>
              </w:rPr>
            </w:pPr>
            <w:r>
              <w:rPr>
                <w:sz w:val="18"/>
              </w:rPr>
              <w:t>045400</w:t>
            </w:r>
            <w:r>
              <w:rPr>
                <w:spacing w:val="-5"/>
                <w:sz w:val="18"/>
              </w:rPr>
              <w:t xml:space="preserve"> </w:t>
            </w:r>
            <w:r>
              <w:rPr>
                <w:sz w:val="18"/>
              </w:rPr>
              <w:t>Applied</w:t>
            </w:r>
            <w:r>
              <w:rPr>
                <w:spacing w:val="-4"/>
                <w:sz w:val="18"/>
              </w:rPr>
              <w:t xml:space="preserve"> </w:t>
            </w:r>
            <w:r>
              <w:rPr>
                <w:sz w:val="18"/>
              </w:rPr>
              <w:t>Psychology</w:t>
            </w:r>
            <w:r>
              <w:rPr>
                <w:spacing w:val="-4"/>
                <w:sz w:val="18"/>
              </w:rPr>
              <w:t xml:space="preserve"> </w:t>
            </w:r>
            <w:r>
              <w:rPr>
                <w:sz w:val="18"/>
              </w:rPr>
              <w:t>(Professional</w:t>
            </w:r>
            <w:r>
              <w:rPr>
                <w:spacing w:val="-2"/>
                <w:sz w:val="18"/>
              </w:rPr>
              <w:t xml:space="preserve"> </w:t>
            </w:r>
            <w:r>
              <w:rPr>
                <w:sz w:val="18"/>
              </w:rPr>
              <w:t>Master’s</w:t>
            </w:r>
            <w:r>
              <w:rPr>
                <w:spacing w:val="-3"/>
                <w:sz w:val="18"/>
              </w:rPr>
              <w:t xml:space="preserve"> </w:t>
            </w:r>
            <w:r>
              <w:rPr>
                <w:sz w:val="18"/>
              </w:rPr>
              <w:t>Degree)</w:t>
            </w:r>
          </w:p>
        </w:tc>
      </w:tr>
      <w:tr w:rsidR="00F25F5D" w14:paraId="3E80D804" w14:textId="77777777">
        <w:trPr>
          <w:trHeight w:val="373"/>
        </w:trPr>
        <w:tc>
          <w:tcPr>
            <w:tcW w:w="4222" w:type="dxa"/>
          </w:tcPr>
          <w:p w14:paraId="2F4667FF" w14:textId="77777777" w:rsidR="00F25F5D" w:rsidRDefault="00000000">
            <w:pPr>
              <w:pStyle w:val="TableParagraph"/>
              <w:spacing w:before="25" w:line="329" w:lineRule="exact"/>
              <w:rPr>
                <w:rFonts w:ascii="Microsoft YaHei UI" w:eastAsia="Microsoft YaHei UI"/>
                <w:b/>
              </w:rPr>
            </w:pPr>
            <w:r>
              <w:rPr>
                <w:b/>
              </w:rPr>
              <w:t>010</w:t>
            </w:r>
            <w:r>
              <w:rPr>
                <w:b/>
                <w:spacing w:val="1"/>
              </w:rPr>
              <w:t xml:space="preserve"> </w:t>
            </w:r>
            <w:r>
              <w:rPr>
                <w:rFonts w:ascii="Microsoft YaHei UI" w:eastAsia="Microsoft YaHei UI" w:hint="eastAsia"/>
                <w:b/>
              </w:rPr>
              <w:t>数学与统计学院</w:t>
            </w:r>
          </w:p>
        </w:tc>
        <w:tc>
          <w:tcPr>
            <w:tcW w:w="4483" w:type="dxa"/>
          </w:tcPr>
          <w:p w14:paraId="3B70699D" w14:textId="77777777" w:rsidR="00F25F5D" w:rsidRDefault="00000000">
            <w:pPr>
              <w:pStyle w:val="TableParagraph"/>
              <w:spacing w:before="131"/>
              <w:rPr>
                <w:b/>
                <w:sz w:val="18"/>
              </w:rPr>
            </w:pPr>
            <w:r>
              <w:rPr>
                <w:b/>
                <w:sz w:val="18"/>
              </w:rPr>
              <w:t>010</w:t>
            </w:r>
            <w:r>
              <w:rPr>
                <w:b/>
                <w:spacing w:val="-4"/>
                <w:sz w:val="18"/>
              </w:rPr>
              <w:t xml:space="preserve"> </w:t>
            </w:r>
            <w:r>
              <w:rPr>
                <w:b/>
                <w:sz w:val="18"/>
              </w:rPr>
              <w:t>School</w:t>
            </w:r>
            <w:r>
              <w:rPr>
                <w:b/>
                <w:spacing w:val="-4"/>
                <w:sz w:val="18"/>
              </w:rPr>
              <w:t xml:space="preserve"> </w:t>
            </w:r>
            <w:r>
              <w:rPr>
                <w:b/>
                <w:sz w:val="18"/>
              </w:rPr>
              <w:t>of</w:t>
            </w:r>
            <w:r>
              <w:rPr>
                <w:b/>
                <w:spacing w:val="-3"/>
                <w:sz w:val="18"/>
              </w:rPr>
              <w:t xml:space="preserve"> </w:t>
            </w:r>
            <w:r>
              <w:rPr>
                <w:b/>
                <w:sz w:val="18"/>
              </w:rPr>
              <w:t>Mathematics</w:t>
            </w:r>
            <w:r>
              <w:rPr>
                <w:b/>
                <w:spacing w:val="-1"/>
                <w:sz w:val="18"/>
              </w:rPr>
              <w:t xml:space="preserve"> </w:t>
            </w:r>
            <w:r>
              <w:rPr>
                <w:b/>
                <w:sz w:val="18"/>
              </w:rPr>
              <w:t>and</w:t>
            </w:r>
            <w:r>
              <w:rPr>
                <w:b/>
                <w:spacing w:val="-3"/>
                <w:sz w:val="18"/>
              </w:rPr>
              <w:t xml:space="preserve"> </w:t>
            </w:r>
            <w:r>
              <w:rPr>
                <w:b/>
                <w:sz w:val="18"/>
              </w:rPr>
              <w:t>Statistics</w:t>
            </w:r>
          </w:p>
        </w:tc>
      </w:tr>
      <w:tr w:rsidR="00F25F5D" w14:paraId="5B885163" w14:textId="77777777">
        <w:trPr>
          <w:trHeight w:val="374"/>
        </w:trPr>
        <w:tc>
          <w:tcPr>
            <w:tcW w:w="4222" w:type="dxa"/>
          </w:tcPr>
          <w:p w14:paraId="4F016160" w14:textId="77777777" w:rsidR="00F25F5D" w:rsidRDefault="00000000">
            <w:pPr>
              <w:pStyle w:val="TableParagraph"/>
              <w:rPr>
                <w:rFonts w:ascii="宋体"/>
                <w:sz w:val="18"/>
              </w:rPr>
            </w:pPr>
            <w:r>
              <w:rPr>
                <w:sz w:val="18"/>
              </w:rPr>
              <w:t>025200</w:t>
            </w:r>
            <w:r>
              <w:rPr>
                <w:spacing w:val="41"/>
                <w:sz w:val="18"/>
              </w:rPr>
              <w:t xml:space="preserve"> </w:t>
            </w:r>
            <w:r>
              <w:rPr>
                <w:rFonts w:ascii="宋体" w:hint="eastAsia"/>
                <w:sz w:val="18"/>
              </w:rPr>
              <w:t>应用统计（专业学位）</w:t>
            </w:r>
          </w:p>
        </w:tc>
        <w:tc>
          <w:tcPr>
            <w:tcW w:w="4483" w:type="dxa"/>
          </w:tcPr>
          <w:p w14:paraId="69A9C730" w14:textId="77777777" w:rsidR="00F25F5D" w:rsidRDefault="00000000">
            <w:pPr>
              <w:pStyle w:val="TableParagraph"/>
              <w:spacing w:before="133"/>
              <w:rPr>
                <w:sz w:val="18"/>
              </w:rPr>
            </w:pPr>
            <w:r>
              <w:rPr>
                <w:sz w:val="18"/>
              </w:rPr>
              <w:t>025200</w:t>
            </w:r>
            <w:r>
              <w:rPr>
                <w:spacing w:val="-4"/>
                <w:sz w:val="18"/>
              </w:rPr>
              <w:t xml:space="preserve"> </w:t>
            </w:r>
            <w:r>
              <w:rPr>
                <w:sz w:val="18"/>
              </w:rPr>
              <w:t>Applied</w:t>
            </w:r>
            <w:r>
              <w:rPr>
                <w:spacing w:val="-4"/>
                <w:sz w:val="18"/>
              </w:rPr>
              <w:t xml:space="preserve"> </w:t>
            </w:r>
            <w:r>
              <w:rPr>
                <w:sz w:val="18"/>
              </w:rPr>
              <w:t>Statistics</w:t>
            </w:r>
            <w:r>
              <w:rPr>
                <w:spacing w:val="-3"/>
                <w:sz w:val="18"/>
              </w:rPr>
              <w:t xml:space="preserve"> </w:t>
            </w:r>
            <w:r>
              <w:rPr>
                <w:sz w:val="18"/>
              </w:rPr>
              <w:t>(Professional</w:t>
            </w:r>
            <w:r>
              <w:rPr>
                <w:spacing w:val="-2"/>
                <w:sz w:val="18"/>
              </w:rPr>
              <w:t xml:space="preserve"> </w:t>
            </w:r>
            <w:r>
              <w:rPr>
                <w:sz w:val="18"/>
              </w:rPr>
              <w:t>Master’s</w:t>
            </w:r>
            <w:r>
              <w:rPr>
                <w:spacing w:val="-3"/>
                <w:sz w:val="18"/>
              </w:rPr>
              <w:t xml:space="preserve"> </w:t>
            </w:r>
            <w:r>
              <w:rPr>
                <w:sz w:val="18"/>
              </w:rPr>
              <w:t>Degree)</w:t>
            </w:r>
          </w:p>
        </w:tc>
      </w:tr>
      <w:tr w:rsidR="00F25F5D" w14:paraId="374A0024" w14:textId="77777777">
        <w:trPr>
          <w:trHeight w:val="373"/>
        </w:trPr>
        <w:tc>
          <w:tcPr>
            <w:tcW w:w="4222" w:type="dxa"/>
          </w:tcPr>
          <w:p w14:paraId="4B3710CB" w14:textId="77777777" w:rsidR="00F25F5D" w:rsidRDefault="00000000">
            <w:pPr>
              <w:pStyle w:val="TableParagraph"/>
              <w:rPr>
                <w:rFonts w:ascii="宋体"/>
                <w:sz w:val="18"/>
              </w:rPr>
            </w:pPr>
            <w:r>
              <w:rPr>
                <w:sz w:val="18"/>
              </w:rPr>
              <w:t>070100</w:t>
            </w:r>
            <w:r>
              <w:rPr>
                <w:spacing w:val="41"/>
                <w:sz w:val="18"/>
              </w:rPr>
              <w:t xml:space="preserve"> </w:t>
            </w:r>
            <w:r>
              <w:rPr>
                <w:rFonts w:ascii="宋体" w:hint="eastAsia"/>
                <w:sz w:val="18"/>
              </w:rPr>
              <w:t>数学</w:t>
            </w:r>
          </w:p>
        </w:tc>
        <w:tc>
          <w:tcPr>
            <w:tcW w:w="4483" w:type="dxa"/>
          </w:tcPr>
          <w:p w14:paraId="6656323C" w14:textId="77777777" w:rsidR="00F25F5D" w:rsidRDefault="00000000">
            <w:pPr>
              <w:pStyle w:val="TableParagraph"/>
              <w:spacing w:before="132"/>
              <w:rPr>
                <w:sz w:val="18"/>
              </w:rPr>
            </w:pPr>
            <w:r>
              <w:rPr>
                <w:sz w:val="18"/>
              </w:rPr>
              <w:t>070100</w:t>
            </w:r>
            <w:r>
              <w:rPr>
                <w:spacing w:val="-5"/>
                <w:sz w:val="18"/>
              </w:rPr>
              <w:t xml:space="preserve"> </w:t>
            </w:r>
            <w:r>
              <w:rPr>
                <w:sz w:val="18"/>
              </w:rPr>
              <w:t>Mathematics</w:t>
            </w:r>
          </w:p>
        </w:tc>
      </w:tr>
      <w:tr w:rsidR="00F25F5D" w14:paraId="5B6157C7" w14:textId="77777777">
        <w:trPr>
          <w:trHeight w:val="373"/>
        </w:trPr>
        <w:tc>
          <w:tcPr>
            <w:tcW w:w="4222" w:type="dxa"/>
          </w:tcPr>
          <w:p w14:paraId="66F95368" w14:textId="77777777" w:rsidR="00F25F5D" w:rsidRDefault="00000000">
            <w:pPr>
              <w:pStyle w:val="TableParagraph"/>
              <w:spacing w:before="110"/>
              <w:rPr>
                <w:rFonts w:ascii="宋体"/>
                <w:sz w:val="18"/>
              </w:rPr>
            </w:pPr>
            <w:r>
              <w:rPr>
                <w:sz w:val="18"/>
              </w:rPr>
              <w:t>071400</w:t>
            </w:r>
            <w:r>
              <w:rPr>
                <w:spacing w:val="41"/>
                <w:sz w:val="18"/>
              </w:rPr>
              <w:t xml:space="preserve"> </w:t>
            </w:r>
            <w:r>
              <w:rPr>
                <w:rFonts w:ascii="宋体" w:hint="eastAsia"/>
                <w:sz w:val="18"/>
              </w:rPr>
              <w:t>统计学</w:t>
            </w:r>
          </w:p>
        </w:tc>
        <w:tc>
          <w:tcPr>
            <w:tcW w:w="4483" w:type="dxa"/>
          </w:tcPr>
          <w:p w14:paraId="3423D495" w14:textId="77777777" w:rsidR="00F25F5D" w:rsidRDefault="00000000">
            <w:pPr>
              <w:pStyle w:val="TableParagraph"/>
              <w:spacing w:before="132"/>
              <w:rPr>
                <w:sz w:val="18"/>
              </w:rPr>
            </w:pPr>
            <w:r>
              <w:rPr>
                <w:sz w:val="18"/>
              </w:rPr>
              <w:t>071400</w:t>
            </w:r>
            <w:r>
              <w:rPr>
                <w:spacing w:val="-4"/>
                <w:sz w:val="18"/>
              </w:rPr>
              <w:t xml:space="preserve"> </w:t>
            </w:r>
            <w:r>
              <w:rPr>
                <w:sz w:val="18"/>
              </w:rPr>
              <w:t>Statistics</w:t>
            </w:r>
          </w:p>
        </w:tc>
      </w:tr>
      <w:tr w:rsidR="00F25F5D" w14:paraId="745C4932" w14:textId="77777777">
        <w:trPr>
          <w:trHeight w:val="373"/>
        </w:trPr>
        <w:tc>
          <w:tcPr>
            <w:tcW w:w="4222" w:type="dxa"/>
          </w:tcPr>
          <w:p w14:paraId="2BEF013E" w14:textId="77777777" w:rsidR="00F25F5D" w:rsidRDefault="00000000">
            <w:pPr>
              <w:pStyle w:val="TableParagraph"/>
              <w:spacing w:before="23" w:line="330" w:lineRule="exact"/>
              <w:rPr>
                <w:rFonts w:ascii="Microsoft YaHei UI" w:eastAsia="Microsoft YaHei UI"/>
                <w:b/>
              </w:rPr>
            </w:pPr>
            <w:r>
              <w:rPr>
                <w:b/>
              </w:rPr>
              <w:t>011</w:t>
            </w:r>
            <w:r>
              <w:rPr>
                <w:b/>
                <w:spacing w:val="2"/>
              </w:rPr>
              <w:t xml:space="preserve"> </w:t>
            </w:r>
            <w:r>
              <w:rPr>
                <w:rFonts w:ascii="Microsoft YaHei UI" w:eastAsia="Microsoft YaHei UI" w:hint="eastAsia"/>
                <w:b/>
              </w:rPr>
              <w:t>物理与电子科学学院</w:t>
            </w:r>
          </w:p>
        </w:tc>
        <w:tc>
          <w:tcPr>
            <w:tcW w:w="4483" w:type="dxa"/>
          </w:tcPr>
          <w:p w14:paraId="04D26021" w14:textId="77777777" w:rsidR="00F25F5D" w:rsidRDefault="00000000">
            <w:pPr>
              <w:pStyle w:val="TableParagraph"/>
              <w:spacing w:before="134"/>
              <w:rPr>
                <w:b/>
                <w:sz w:val="18"/>
              </w:rPr>
            </w:pPr>
            <w:r>
              <w:rPr>
                <w:b/>
                <w:sz w:val="18"/>
              </w:rPr>
              <w:t>011</w:t>
            </w:r>
            <w:r>
              <w:rPr>
                <w:b/>
                <w:spacing w:val="-4"/>
                <w:sz w:val="18"/>
              </w:rPr>
              <w:t xml:space="preserve"> </w:t>
            </w:r>
            <w:r>
              <w:rPr>
                <w:b/>
                <w:sz w:val="18"/>
              </w:rPr>
              <w:t>School of</w:t>
            </w:r>
            <w:r>
              <w:rPr>
                <w:b/>
                <w:spacing w:val="-2"/>
                <w:sz w:val="18"/>
              </w:rPr>
              <w:t xml:space="preserve"> </w:t>
            </w:r>
            <w:r>
              <w:rPr>
                <w:b/>
                <w:sz w:val="18"/>
              </w:rPr>
              <w:t>Physics</w:t>
            </w:r>
            <w:r>
              <w:rPr>
                <w:b/>
                <w:spacing w:val="-3"/>
                <w:sz w:val="18"/>
              </w:rPr>
              <w:t xml:space="preserve"> </w:t>
            </w:r>
            <w:r>
              <w:rPr>
                <w:b/>
                <w:sz w:val="18"/>
              </w:rPr>
              <w:t>and</w:t>
            </w:r>
            <w:r>
              <w:rPr>
                <w:b/>
                <w:spacing w:val="-1"/>
                <w:sz w:val="18"/>
              </w:rPr>
              <w:t xml:space="preserve"> </w:t>
            </w:r>
            <w:r>
              <w:rPr>
                <w:b/>
                <w:sz w:val="18"/>
              </w:rPr>
              <w:t>Electronics</w:t>
            </w:r>
          </w:p>
        </w:tc>
      </w:tr>
      <w:tr w:rsidR="00F25F5D" w14:paraId="47D279C9" w14:textId="77777777">
        <w:trPr>
          <w:trHeight w:val="373"/>
        </w:trPr>
        <w:tc>
          <w:tcPr>
            <w:tcW w:w="4222" w:type="dxa"/>
          </w:tcPr>
          <w:p w14:paraId="5121A499" w14:textId="77777777" w:rsidR="00F25F5D" w:rsidRDefault="00000000">
            <w:pPr>
              <w:pStyle w:val="TableParagraph"/>
              <w:spacing w:before="110"/>
              <w:rPr>
                <w:rFonts w:ascii="宋体"/>
                <w:sz w:val="18"/>
              </w:rPr>
            </w:pPr>
            <w:r>
              <w:rPr>
                <w:sz w:val="18"/>
              </w:rPr>
              <w:t>070200</w:t>
            </w:r>
            <w:r>
              <w:rPr>
                <w:spacing w:val="41"/>
                <w:sz w:val="18"/>
              </w:rPr>
              <w:t xml:space="preserve"> </w:t>
            </w:r>
            <w:r>
              <w:rPr>
                <w:rFonts w:ascii="宋体" w:hint="eastAsia"/>
                <w:sz w:val="18"/>
              </w:rPr>
              <w:t>物理学</w:t>
            </w:r>
          </w:p>
        </w:tc>
        <w:tc>
          <w:tcPr>
            <w:tcW w:w="4483" w:type="dxa"/>
          </w:tcPr>
          <w:p w14:paraId="02820BC4" w14:textId="77777777" w:rsidR="00F25F5D" w:rsidRDefault="00000000">
            <w:pPr>
              <w:pStyle w:val="TableParagraph"/>
              <w:spacing w:before="134"/>
              <w:rPr>
                <w:sz w:val="18"/>
              </w:rPr>
            </w:pPr>
            <w:r>
              <w:rPr>
                <w:sz w:val="18"/>
              </w:rPr>
              <w:t>070200</w:t>
            </w:r>
            <w:r>
              <w:rPr>
                <w:spacing w:val="-4"/>
                <w:sz w:val="18"/>
              </w:rPr>
              <w:t xml:space="preserve"> </w:t>
            </w:r>
            <w:r>
              <w:rPr>
                <w:sz w:val="18"/>
              </w:rPr>
              <w:t>Physics</w:t>
            </w:r>
          </w:p>
        </w:tc>
      </w:tr>
      <w:tr w:rsidR="00F25F5D" w14:paraId="29B5B301" w14:textId="77777777">
        <w:trPr>
          <w:trHeight w:val="374"/>
        </w:trPr>
        <w:tc>
          <w:tcPr>
            <w:tcW w:w="4222" w:type="dxa"/>
          </w:tcPr>
          <w:p w14:paraId="1B4B1F8E" w14:textId="77777777" w:rsidR="00F25F5D" w:rsidRDefault="00000000">
            <w:pPr>
              <w:pStyle w:val="TableParagraph"/>
              <w:rPr>
                <w:rFonts w:ascii="宋体"/>
                <w:sz w:val="18"/>
              </w:rPr>
            </w:pPr>
            <w:r>
              <w:rPr>
                <w:sz w:val="18"/>
              </w:rPr>
              <w:t>070400</w:t>
            </w:r>
            <w:r>
              <w:rPr>
                <w:spacing w:val="41"/>
                <w:sz w:val="18"/>
              </w:rPr>
              <w:t xml:space="preserve"> </w:t>
            </w:r>
            <w:r>
              <w:rPr>
                <w:rFonts w:ascii="宋体" w:hint="eastAsia"/>
                <w:sz w:val="18"/>
              </w:rPr>
              <w:t>天文学</w:t>
            </w:r>
          </w:p>
        </w:tc>
        <w:tc>
          <w:tcPr>
            <w:tcW w:w="4483" w:type="dxa"/>
          </w:tcPr>
          <w:p w14:paraId="6A12AE5C" w14:textId="77777777" w:rsidR="00F25F5D" w:rsidRDefault="00000000">
            <w:pPr>
              <w:pStyle w:val="TableParagraph"/>
              <w:spacing w:before="131"/>
              <w:rPr>
                <w:sz w:val="18"/>
              </w:rPr>
            </w:pPr>
            <w:r>
              <w:rPr>
                <w:sz w:val="18"/>
              </w:rPr>
              <w:t>070400</w:t>
            </w:r>
            <w:r>
              <w:rPr>
                <w:spacing w:val="-4"/>
                <w:sz w:val="18"/>
              </w:rPr>
              <w:t xml:space="preserve"> </w:t>
            </w:r>
            <w:r>
              <w:rPr>
                <w:sz w:val="18"/>
              </w:rPr>
              <w:t>Astronomy</w:t>
            </w:r>
          </w:p>
        </w:tc>
      </w:tr>
      <w:tr w:rsidR="00F25F5D" w14:paraId="088DEC76" w14:textId="77777777">
        <w:trPr>
          <w:trHeight w:val="374"/>
        </w:trPr>
        <w:tc>
          <w:tcPr>
            <w:tcW w:w="4222" w:type="dxa"/>
          </w:tcPr>
          <w:p w14:paraId="10D50D34" w14:textId="77777777" w:rsidR="00F25F5D" w:rsidRDefault="00000000">
            <w:pPr>
              <w:pStyle w:val="TableParagraph"/>
              <w:rPr>
                <w:sz w:val="18"/>
              </w:rPr>
            </w:pPr>
            <w:r>
              <w:rPr>
                <w:rFonts w:hint="eastAsia"/>
                <w:bCs/>
                <w:sz w:val="18"/>
                <w:szCs w:val="18"/>
              </w:rPr>
              <w:t xml:space="preserve">077300 </w:t>
            </w:r>
            <w:r>
              <w:rPr>
                <w:rFonts w:hint="eastAsia"/>
                <w:bCs/>
                <w:sz w:val="18"/>
                <w:szCs w:val="18"/>
              </w:rPr>
              <w:t>材料科学与工程</w:t>
            </w:r>
          </w:p>
        </w:tc>
        <w:tc>
          <w:tcPr>
            <w:tcW w:w="4483" w:type="dxa"/>
          </w:tcPr>
          <w:p w14:paraId="002770A2" w14:textId="77777777" w:rsidR="00F25F5D" w:rsidRDefault="00000000">
            <w:pPr>
              <w:pStyle w:val="TableParagraph"/>
              <w:spacing w:before="131"/>
              <w:rPr>
                <w:sz w:val="18"/>
              </w:rPr>
            </w:pPr>
            <w:r>
              <w:rPr>
                <w:rFonts w:hint="eastAsia"/>
                <w:bCs/>
                <w:sz w:val="18"/>
              </w:rPr>
              <w:t>077300 Materials Sciences and Engineering</w:t>
            </w:r>
          </w:p>
        </w:tc>
      </w:tr>
      <w:tr w:rsidR="00F25F5D" w14:paraId="43650BCE" w14:textId="77777777">
        <w:trPr>
          <w:trHeight w:val="373"/>
        </w:trPr>
        <w:tc>
          <w:tcPr>
            <w:tcW w:w="4222" w:type="dxa"/>
          </w:tcPr>
          <w:p w14:paraId="377E5B25" w14:textId="77777777" w:rsidR="00F25F5D" w:rsidRDefault="00000000">
            <w:pPr>
              <w:pStyle w:val="TableParagraph"/>
              <w:rPr>
                <w:rFonts w:ascii="宋体"/>
                <w:sz w:val="18"/>
              </w:rPr>
            </w:pPr>
            <w:r>
              <w:rPr>
                <w:sz w:val="18"/>
              </w:rPr>
              <w:t>080900</w:t>
            </w:r>
            <w:r>
              <w:rPr>
                <w:spacing w:val="41"/>
                <w:sz w:val="18"/>
              </w:rPr>
              <w:t xml:space="preserve"> </w:t>
            </w:r>
            <w:r>
              <w:rPr>
                <w:rFonts w:ascii="宋体" w:hint="eastAsia"/>
                <w:sz w:val="18"/>
              </w:rPr>
              <w:t>电子科学与技术</w:t>
            </w:r>
          </w:p>
        </w:tc>
        <w:tc>
          <w:tcPr>
            <w:tcW w:w="4483" w:type="dxa"/>
          </w:tcPr>
          <w:p w14:paraId="2B59AF39" w14:textId="77777777" w:rsidR="00F25F5D" w:rsidRDefault="00000000">
            <w:pPr>
              <w:pStyle w:val="TableParagraph"/>
              <w:spacing w:before="133"/>
              <w:rPr>
                <w:sz w:val="18"/>
              </w:rPr>
            </w:pPr>
            <w:r>
              <w:rPr>
                <w:sz w:val="18"/>
              </w:rPr>
              <w:t>080900</w:t>
            </w:r>
            <w:r>
              <w:rPr>
                <w:spacing w:val="-3"/>
                <w:sz w:val="18"/>
              </w:rPr>
              <w:t xml:space="preserve"> </w:t>
            </w:r>
            <w:r>
              <w:rPr>
                <w:sz w:val="18"/>
              </w:rPr>
              <w:t>Electronic</w:t>
            </w:r>
            <w:r>
              <w:rPr>
                <w:spacing w:val="-5"/>
                <w:sz w:val="18"/>
              </w:rPr>
              <w:t xml:space="preserve"> </w:t>
            </w:r>
            <w:r>
              <w:rPr>
                <w:sz w:val="18"/>
              </w:rPr>
              <w:t>Science</w:t>
            </w:r>
            <w:r>
              <w:rPr>
                <w:spacing w:val="-2"/>
                <w:sz w:val="18"/>
              </w:rPr>
              <w:t xml:space="preserve"> </w:t>
            </w:r>
            <w:r>
              <w:rPr>
                <w:sz w:val="18"/>
              </w:rPr>
              <w:t>and</w:t>
            </w:r>
            <w:r>
              <w:rPr>
                <w:spacing w:val="-3"/>
                <w:sz w:val="18"/>
              </w:rPr>
              <w:t xml:space="preserve"> </w:t>
            </w:r>
            <w:r>
              <w:rPr>
                <w:sz w:val="18"/>
              </w:rPr>
              <w:t>Technology</w:t>
            </w:r>
          </w:p>
        </w:tc>
      </w:tr>
      <w:tr w:rsidR="00F25F5D" w14:paraId="5B33829D" w14:textId="77777777">
        <w:trPr>
          <w:trHeight w:val="373"/>
        </w:trPr>
        <w:tc>
          <w:tcPr>
            <w:tcW w:w="4222" w:type="dxa"/>
          </w:tcPr>
          <w:p w14:paraId="5797F1D8" w14:textId="77777777" w:rsidR="00F25F5D" w:rsidRDefault="00000000">
            <w:pPr>
              <w:pStyle w:val="TableParagraph"/>
              <w:rPr>
                <w:sz w:val="18"/>
              </w:rPr>
            </w:pPr>
            <w:r>
              <w:rPr>
                <w:rFonts w:eastAsia="Times New Roman"/>
                <w:sz w:val="18"/>
              </w:rPr>
              <w:t xml:space="preserve">0854 </w:t>
            </w:r>
            <w:r>
              <w:rPr>
                <w:rFonts w:hint="eastAsia"/>
                <w:bCs/>
                <w:sz w:val="18"/>
                <w:szCs w:val="20"/>
              </w:rPr>
              <w:t>电子信息（专业学位）</w:t>
            </w:r>
          </w:p>
        </w:tc>
        <w:tc>
          <w:tcPr>
            <w:tcW w:w="4483" w:type="dxa"/>
          </w:tcPr>
          <w:p w14:paraId="0E7627F5" w14:textId="77777777" w:rsidR="00F25F5D" w:rsidRDefault="00000000">
            <w:pPr>
              <w:pStyle w:val="TableParagraph"/>
              <w:spacing w:before="133"/>
              <w:rPr>
                <w:sz w:val="18"/>
              </w:rPr>
            </w:pPr>
            <w:r>
              <w:rPr>
                <w:rFonts w:hint="eastAsia"/>
                <w:sz w:val="18"/>
              </w:rPr>
              <w:t>0854 Electronic Information</w:t>
            </w:r>
            <w:r>
              <w:rPr>
                <w:spacing w:val="-3"/>
                <w:sz w:val="18"/>
              </w:rPr>
              <w:t xml:space="preserve"> </w:t>
            </w:r>
            <w:r>
              <w:rPr>
                <w:sz w:val="18"/>
              </w:rPr>
              <w:t>(Professional</w:t>
            </w:r>
            <w:r>
              <w:rPr>
                <w:spacing w:val="-2"/>
                <w:sz w:val="18"/>
              </w:rPr>
              <w:t xml:space="preserve"> </w:t>
            </w:r>
            <w:r>
              <w:rPr>
                <w:sz w:val="18"/>
              </w:rPr>
              <w:t>Master’s</w:t>
            </w:r>
            <w:r>
              <w:rPr>
                <w:spacing w:val="-3"/>
                <w:sz w:val="18"/>
              </w:rPr>
              <w:t xml:space="preserve"> </w:t>
            </w:r>
            <w:r>
              <w:rPr>
                <w:sz w:val="18"/>
              </w:rPr>
              <w:t>Degree)</w:t>
            </w:r>
          </w:p>
        </w:tc>
      </w:tr>
      <w:tr w:rsidR="00F25F5D" w14:paraId="00A71849" w14:textId="77777777">
        <w:trPr>
          <w:trHeight w:val="374"/>
        </w:trPr>
        <w:tc>
          <w:tcPr>
            <w:tcW w:w="4222" w:type="dxa"/>
          </w:tcPr>
          <w:p w14:paraId="770A3150" w14:textId="77777777" w:rsidR="00F25F5D" w:rsidRDefault="00000000">
            <w:pPr>
              <w:pStyle w:val="TableParagraph"/>
              <w:spacing w:before="24" w:line="330" w:lineRule="exact"/>
              <w:rPr>
                <w:bCs/>
              </w:rPr>
            </w:pPr>
            <w:r>
              <w:rPr>
                <w:rFonts w:eastAsia="Times New Roman"/>
                <w:sz w:val="18"/>
              </w:rPr>
              <w:t xml:space="preserve">080900 </w:t>
            </w:r>
            <w:r>
              <w:rPr>
                <w:rFonts w:hint="eastAsia"/>
                <w:bCs/>
                <w:sz w:val="20"/>
                <w:szCs w:val="21"/>
              </w:rPr>
              <w:t>电子科学与技术</w:t>
            </w:r>
          </w:p>
        </w:tc>
        <w:tc>
          <w:tcPr>
            <w:tcW w:w="4483" w:type="dxa"/>
          </w:tcPr>
          <w:p w14:paraId="54A75D92" w14:textId="77777777" w:rsidR="00F25F5D" w:rsidRDefault="00000000">
            <w:pPr>
              <w:pStyle w:val="TableParagraph"/>
              <w:spacing w:before="132"/>
              <w:ind w:left="0"/>
              <w:rPr>
                <w:bCs/>
                <w:sz w:val="18"/>
              </w:rPr>
            </w:pPr>
            <w:r>
              <w:rPr>
                <w:bCs/>
                <w:sz w:val="18"/>
              </w:rPr>
              <w:t xml:space="preserve">089000 Electronic Science and Technology </w:t>
            </w:r>
          </w:p>
        </w:tc>
      </w:tr>
      <w:tr w:rsidR="00F25F5D" w14:paraId="3EDBF605" w14:textId="77777777">
        <w:trPr>
          <w:trHeight w:val="374"/>
        </w:trPr>
        <w:tc>
          <w:tcPr>
            <w:tcW w:w="4222" w:type="dxa"/>
          </w:tcPr>
          <w:p w14:paraId="3BFAF077" w14:textId="77777777" w:rsidR="00F25F5D" w:rsidRDefault="00000000">
            <w:pPr>
              <w:pStyle w:val="TableParagraph"/>
              <w:spacing w:before="24" w:line="330" w:lineRule="exact"/>
              <w:rPr>
                <w:rFonts w:ascii="Microsoft YaHei UI" w:eastAsia="Microsoft YaHei UI"/>
                <w:b/>
              </w:rPr>
            </w:pPr>
            <w:r>
              <w:rPr>
                <w:b/>
              </w:rPr>
              <w:t>012</w:t>
            </w:r>
            <w:r>
              <w:rPr>
                <w:b/>
                <w:spacing w:val="52"/>
              </w:rPr>
              <w:t xml:space="preserve"> </w:t>
            </w:r>
            <w:r>
              <w:rPr>
                <w:rFonts w:ascii="Microsoft YaHei UI" w:eastAsia="Microsoft YaHei UI" w:hint="eastAsia"/>
                <w:b/>
              </w:rPr>
              <w:t>化学化工学院</w:t>
            </w:r>
          </w:p>
        </w:tc>
        <w:tc>
          <w:tcPr>
            <w:tcW w:w="4483" w:type="dxa"/>
          </w:tcPr>
          <w:p w14:paraId="6DDB3D80" w14:textId="77777777" w:rsidR="00F25F5D" w:rsidRDefault="00000000">
            <w:pPr>
              <w:pStyle w:val="TableParagraph"/>
              <w:spacing w:before="132"/>
              <w:rPr>
                <w:b/>
                <w:sz w:val="18"/>
              </w:rPr>
            </w:pPr>
            <w:r>
              <w:rPr>
                <w:b/>
                <w:sz w:val="18"/>
              </w:rPr>
              <w:t>012</w:t>
            </w:r>
            <w:r>
              <w:rPr>
                <w:b/>
                <w:spacing w:val="-5"/>
                <w:sz w:val="18"/>
              </w:rPr>
              <w:t xml:space="preserve"> </w:t>
            </w:r>
            <w:r>
              <w:rPr>
                <w:b/>
                <w:sz w:val="18"/>
              </w:rPr>
              <w:t>College</w:t>
            </w:r>
            <w:r>
              <w:rPr>
                <w:b/>
                <w:spacing w:val="-4"/>
                <w:sz w:val="18"/>
              </w:rPr>
              <w:t xml:space="preserve"> </w:t>
            </w:r>
            <w:r>
              <w:rPr>
                <w:b/>
                <w:sz w:val="18"/>
              </w:rPr>
              <w:t>of</w:t>
            </w:r>
            <w:r>
              <w:rPr>
                <w:b/>
                <w:spacing w:val="-3"/>
                <w:sz w:val="18"/>
              </w:rPr>
              <w:t xml:space="preserve"> </w:t>
            </w:r>
            <w:r>
              <w:rPr>
                <w:b/>
                <w:sz w:val="18"/>
              </w:rPr>
              <w:t>Chemistry</w:t>
            </w:r>
            <w:r>
              <w:rPr>
                <w:b/>
                <w:spacing w:val="-2"/>
                <w:sz w:val="18"/>
              </w:rPr>
              <w:t xml:space="preserve"> </w:t>
            </w:r>
            <w:r>
              <w:rPr>
                <w:b/>
                <w:sz w:val="18"/>
              </w:rPr>
              <w:t>and</w:t>
            </w:r>
            <w:r>
              <w:rPr>
                <w:b/>
                <w:spacing w:val="-2"/>
                <w:sz w:val="18"/>
              </w:rPr>
              <w:t xml:space="preserve"> </w:t>
            </w:r>
            <w:r>
              <w:rPr>
                <w:b/>
                <w:sz w:val="18"/>
              </w:rPr>
              <w:t>Chemical</w:t>
            </w:r>
            <w:r>
              <w:rPr>
                <w:b/>
                <w:spacing w:val="-2"/>
                <w:sz w:val="18"/>
              </w:rPr>
              <w:t xml:space="preserve"> </w:t>
            </w:r>
            <w:r>
              <w:rPr>
                <w:b/>
                <w:sz w:val="18"/>
              </w:rPr>
              <w:t>Engineering</w:t>
            </w:r>
          </w:p>
        </w:tc>
      </w:tr>
      <w:tr w:rsidR="00F25F5D" w14:paraId="07658AC2" w14:textId="77777777">
        <w:trPr>
          <w:trHeight w:val="374"/>
        </w:trPr>
        <w:tc>
          <w:tcPr>
            <w:tcW w:w="4222" w:type="dxa"/>
          </w:tcPr>
          <w:p w14:paraId="53942188" w14:textId="77777777" w:rsidR="00F25F5D" w:rsidRDefault="00000000">
            <w:pPr>
              <w:pStyle w:val="TableParagraph"/>
              <w:spacing w:before="110"/>
              <w:rPr>
                <w:rFonts w:ascii="宋体"/>
                <w:sz w:val="18"/>
              </w:rPr>
            </w:pPr>
            <w:r>
              <w:rPr>
                <w:sz w:val="18"/>
              </w:rPr>
              <w:t>070300</w:t>
            </w:r>
            <w:r>
              <w:rPr>
                <w:spacing w:val="41"/>
                <w:sz w:val="18"/>
              </w:rPr>
              <w:t xml:space="preserve"> </w:t>
            </w:r>
            <w:r>
              <w:rPr>
                <w:rFonts w:ascii="宋体" w:hint="eastAsia"/>
                <w:sz w:val="18"/>
              </w:rPr>
              <w:t>化学</w:t>
            </w:r>
          </w:p>
        </w:tc>
        <w:tc>
          <w:tcPr>
            <w:tcW w:w="4483" w:type="dxa"/>
          </w:tcPr>
          <w:p w14:paraId="74C58769" w14:textId="77777777" w:rsidR="00F25F5D" w:rsidRDefault="00000000">
            <w:pPr>
              <w:pStyle w:val="TableParagraph"/>
              <w:spacing w:before="132"/>
              <w:rPr>
                <w:sz w:val="18"/>
              </w:rPr>
            </w:pPr>
            <w:r>
              <w:rPr>
                <w:sz w:val="18"/>
              </w:rPr>
              <w:t>070300</w:t>
            </w:r>
            <w:r>
              <w:rPr>
                <w:spacing w:val="-4"/>
                <w:sz w:val="18"/>
              </w:rPr>
              <w:t xml:space="preserve"> </w:t>
            </w:r>
            <w:r>
              <w:rPr>
                <w:sz w:val="18"/>
              </w:rPr>
              <w:t>Chemistry</w:t>
            </w:r>
          </w:p>
        </w:tc>
      </w:tr>
      <w:tr w:rsidR="00F25F5D" w14:paraId="120EC3B3" w14:textId="77777777">
        <w:trPr>
          <w:trHeight w:val="373"/>
        </w:trPr>
        <w:tc>
          <w:tcPr>
            <w:tcW w:w="4222" w:type="dxa"/>
          </w:tcPr>
          <w:p w14:paraId="0E341EEA" w14:textId="77777777" w:rsidR="00F25F5D" w:rsidRDefault="00000000">
            <w:pPr>
              <w:pStyle w:val="TableParagraph"/>
              <w:spacing w:before="110"/>
              <w:rPr>
                <w:rFonts w:ascii="宋体"/>
                <w:sz w:val="18"/>
              </w:rPr>
            </w:pPr>
            <w:r>
              <w:rPr>
                <w:sz w:val="18"/>
              </w:rPr>
              <w:t>081700</w:t>
            </w:r>
            <w:r>
              <w:rPr>
                <w:spacing w:val="41"/>
                <w:sz w:val="18"/>
              </w:rPr>
              <w:t xml:space="preserve"> </w:t>
            </w:r>
            <w:r>
              <w:rPr>
                <w:rFonts w:ascii="宋体" w:hint="eastAsia"/>
                <w:sz w:val="18"/>
              </w:rPr>
              <w:t>化学工程与技术</w:t>
            </w:r>
          </w:p>
        </w:tc>
        <w:tc>
          <w:tcPr>
            <w:tcW w:w="4483" w:type="dxa"/>
          </w:tcPr>
          <w:p w14:paraId="042F6BED" w14:textId="77777777" w:rsidR="00F25F5D" w:rsidRDefault="00000000">
            <w:pPr>
              <w:pStyle w:val="TableParagraph"/>
              <w:spacing w:before="134"/>
              <w:rPr>
                <w:sz w:val="18"/>
              </w:rPr>
            </w:pPr>
            <w:r>
              <w:rPr>
                <w:sz w:val="18"/>
              </w:rPr>
              <w:t>081700</w:t>
            </w:r>
            <w:r>
              <w:rPr>
                <w:spacing w:val="-3"/>
                <w:sz w:val="18"/>
              </w:rPr>
              <w:t xml:space="preserve"> </w:t>
            </w:r>
            <w:r>
              <w:rPr>
                <w:sz w:val="18"/>
              </w:rPr>
              <w:t>Chemical</w:t>
            </w:r>
            <w:r>
              <w:rPr>
                <w:spacing w:val="-4"/>
                <w:sz w:val="18"/>
              </w:rPr>
              <w:t xml:space="preserve"> </w:t>
            </w:r>
            <w:r>
              <w:rPr>
                <w:sz w:val="18"/>
              </w:rPr>
              <w:t>Engineering</w:t>
            </w:r>
            <w:r>
              <w:rPr>
                <w:spacing w:val="-3"/>
                <w:sz w:val="18"/>
              </w:rPr>
              <w:t xml:space="preserve"> </w:t>
            </w:r>
            <w:r>
              <w:rPr>
                <w:sz w:val="18"/>
              </w:rPr>
              <w:t>and</w:t>
            </w:r>
            <w:r>
              <w:rPr>
                <w:spacing w:val="-3"/>
                <w:sz w:val="18"/>
              </w:rPr>
              <w:t xml:space="preserve"> </w:t>
            </w:r>
            <w:r>
              <w:rPr>
                <w:sz w:val="18"/>
              </w:rPr>
              <w:t>Technology</w:t>
            </w:r>
          </w:p>
        </w:tc>
      </w:tr>
      <w:tr w:rsidR="00F25F5D" w14:paraId="2D1C39C7" w14:textId="77777777">
        <w:trPr>
          <w:trHeight w:val="374"/>
        </w:trPr>
        <w:tc>
          <w:tcPr>
            <w:tcW w:w="4222" w:type="dxa"/>
          </w:tcPr>
          <w:p w14:paraId="606AA3C9" w14:textId="77777777" w:rsidR="00F25F5D" w:rsidRDefault="00000000">
            <w:pPr>
              <w:pStyle w:val="TableParagraph"/>
              <w:spacing w:before="110"/>
              <w:rPr>
                <w:rFonts w:ascii="宋体"/>
                <w:sz w:val="18"/>
              </w:rPr>
            </w:pPr>
            <w:r>
              <w:rPr>
                <w:sz w:val="18"/>
              </w:rPr>
              <w:t>100704</w:t>
            </w:r>
            <w:r>
              <w:rPr>
                <w:spacing w:val="41"/>
                <w:sz w:val="18"/>
              </w:rPr>
              <w:t xml:space="preserve"> </w:t>
            </w:r>
            <w:r>
              <w:rPr>
                <w:rFonts w:ascii="宋体" w:hint="eastAsia"/>
                <w:sz w:val="18"/>
              </w:rPr>
              <w:t>药物分析学</w:t>
            </w:r>
          </w:p>
        </w:tc>
        <w:tc>
          <w:tcPr>
            <w:tcW w:w="4483" w:type="dxa"/>
          </w:tcPr>
          <w:p w14:paraId="0C2975E8" w14:textId="77777777" w:rsidR="00F25F5D" w:rsidRDefault="00000000">
            <w:pPr>
              <w:pStyle w:val="TableParagraph"/>
              <w:spacing w:before="134"/>
              <w:rPr>
                <w:sz w:val="18"/>
              </w:rPr>
            </w:pPr>
            <w:r>
              <w:rPr>
                <w:sz w:val="18"/>
              </w:rPr>
              <w:t>100704</w:t>
            </w:r>
            <w:r>
              <w:rPr>
                <w:spacing w:val="-5"/>
                <w:sz w:val="18"/>
              </w:rPr>
              <w:t xml:space="preserve"> </w:t>
            </w:r>
            <w:r>
              <w:rPr>
                <w:sz w:val="18"/>
              </w:rPr>
              <w:t>Pharmaceutical</w:t>
            </w:r>
            <w:r>
              <w:rPr>
                <w:spacing w:val="-5"/>
                <w:sz w:val="18"/>
              </w:rPr>
              <w:t xml:space="preserve"> </w:t>
            </w:r>
            <w:r>
              <w:rPr>
                <w:sz w:val="18"/>
              </w:rPr>
              <w:t>Analysis</w:t>
            </w:r>
          </w:p>
        </w:tc>
      </w:tr>
      <w:tr w:rsidR="00F25F5D" w14:paraId="537A088D" w14:textId="77777777">
        <w:trPr>
          <w:trHeight w:val="617"/>
        </w:trPr>
        <w:tc>
          <w:tcPr>
            <w:tcW w:w="4222" w:type="dxa"/>
          </w:tcPr>
          <w:p w14:paraId="3609EC92" w14:textId="77777777" w:rsidR="00F25F5D" w:rsidRDefault="00F25F5D">
            <w:pPr>
              <w:pStyle w:val="TableParagraph"/>
              <w:spacing w:before="7"/>
              <w:ind w:left="0"/>
              <w:rPr>
                <w:b/>
                <w:sz w:val="16"/>
              </w:rPr>
            </w:pPr>
          </w:p>
          <w:p w14:paraId="333E32F9" w14:textId="77777777" w:rsidR="00F25F5D" w:rsidRDefault="00000000">
            <w:pPr>
              <w:pStyle w:val="TableParagraph"/>
              <w:spacing w:before="0"/>
              <w:rPr>
                <w:rFonts w:ascii="宋体"/>
                <w:sz w:val="18"/>
              </w:rPr>
            </w:pPr>
            <w:r>
              <w:rPr>
                <w:sz w:val="18"/>
              </w:rPr>
              <w:t>085600</w:t>
            </w:r>
            <w:r>
              <w:rPr>
                <w:spacing w:val="41"/>
                <w:sz w:val="18"/>
              </w:rPr>
              <w:t xml:space="preserve"> </w:t>
            </w:r>
            <w:r>
              <w:rPr>
                <w:rFonts w:ascii="宋体" w:hint="eastAsia"/>
                <w:sz w:val="18"/>
              </w:rPr>
              <w:t>材料与化工（专业学位）</w:t>
            </w:r>
          </w:p>
        </w:tc>
        <w:tc>
          <w:tcPr>
            <w:tcW w:w="4483" w:type="dxa"/>
          </w:tcPr>
          <w:p w14:paraId="1A8156A9" w14:textId="77777777" w:rsidR="00F25F5D" w:rsidRDefault="00000000">
            <w:pPr>
              <w:pStyle w:val="TableParagraph"/>
              <w:spacing w:before="76"/>
              <w:rPr>
                <w:sz w:val="18"/>
              </w:rPr>
            </w:pPr>
            <w:r>
              <w:rPr>
                <w:sz w:val="18"/>
              </w:rPr>
              <w:t>085600</w:t>
            </w:r>
            <w:r>
              <w:rPr>
                <w:spacing w:val="-4"/>
                <w:sz w:val="18"/>
              </w:rPr>
              <w:t xml:space="preserve"> </w:t>
            </w:r>
            <w:r>
              <w:rPr>
                <w:sz w:val="18"/>
              </w:rPr>
              <w:t>Materials</w:t>
            </w:r>
            <w:r>
              <w:rPr>
                <w:spacing w:val="-5"/>
                <w:sz w:val="18"/>
              </w:rPr>
              <w:t xml:space="preserve"> </w:t>
            </w:r>
            <w:r>
              <w:rPr>
                <w:sz w:val="18"/>
              </w:rPr>
              <w:t>and</w:t>
            </w:r>
            <w:r>
              <w:rPr>
                <w:spacing w:val="-3"/>
                <w:sz w:val="18"/>
              </w:rPr>
              <w:t xml:space="preserve"> </w:t>
            </w:r>
            <w:r>
              <w:rPr>
                <w:sz w:val="18"/>
              </w:rPr>
              <w:t>Chemical</w:t>
            </w:r>
            <w:r>
              <w:rPr>
                <w:spacing w:val="1"/>
                <w:sz w:val="18"/>
              </w:rPr>
              <w:t xml:space="preserve"> </w:t>
            </w:r>
            <w:r>
              <w:rPr>
                <w:sz w:val="18"/>
              </w:rPr>
              <w:t>Engineering</w:t>
            </w:r>
          </w:p>
          <w:p w14:paraId="2DF8892A" w14:textId="77777777" w:rsidR="00F25F5D" w:rsidRDefault="00000000">
            <w:pPr>
              <w:pStyle w:val="TableParagraph"/>
              <w:spacing w:before="126" w:line="188" w:lineRule="exact"/>
              <w:ind w:left="101"/>
              <w:rPr>
                <w:sz w:val="18"/>
              </w:rPr>
            </w:pPr>
            <w:r>
              <w:rPr>
                <w:sz w:val="18"/>
              </w:rPr>
              <w:t>(Professional</w:t>
            </w:r>
            <w:r>
              <w:rPr>
                <w:spacing w:val="-6"/>
                <w:sz w:val="18"/>
              </w:rPr>
              <w:t xml:space="preserve"> </w:t>
            </w:r>
            <w:r>
              <w:rPr>
                <w:sz w:val="18"/>
              </w:rPr>
              <w:t>Master’s</w:t>
            </w:r>
            <w:r>
              <w:rPr>
                <w:spacing w:val="-4"/>
                <w:sz w:val="18"/>
              </w:rPr>
              <w:t xml:space="preserve"> </w:t>
            </w:r>
            <w:r>
              <w:rPr>
                <w:sz w:val="18"/>
              </w:rPr>
              <w:t>Degree)</w:t>
            </w:r>
          </w:p>
        </w:tc>
      </w:tr>
      <w:tr w:rsidR="00F25F5D" w14:paraId="3A1B5162" w14:textId="77777777">
        <w:trPr>
          <w:trHeight w:val="374"/>
        </w:trPr>
        <w:tc>
          <w:tcPr>
            <w:tcW w:w="4222" w:type="dxa"/>
          </w:tcPr>
          <w:p w14:paraId="0A3FEE37" w14:textId="77777777" w:rsidR="00F25F5D" w:rsidRDefault="00000000">
            <w:pPr>
              <w:pStyle w:val="TableParagraph"/>
              <w:spacing w:before="25" w:line="328" w:lineRule="exact"/>
              <w:rPr>
                <w:rFonts w:ascii="Microsoft YaHei UI" w:eastAsia="Microsoft YaHei UI"/>
                <w:b/>
              </w:rPr>
            </w:pPr>
            <w:r>
              <w:rPr>
                <w:b/>
              </w:rPr>
              <w:t>013</w:t>
            </w:r>
            <w:r>
              <w:rPr>
                <w:b/>
                <w:spacing w:val="52"/>
              </w:rPr>
              <w:t xml:space="preserve"> </w:t>
            </w:r>
            <w:r>
              <w:rPr>
                <w:rFonts w:ascii="Microsoft YaHei UI" w:eastAsia="Microsoft YaHei UI" w:hint="eastAsia"/>
                <w:b/>
              </w:rPr>
              <w:t>地理科学学院</w:t>
            </w:r>
          </w:p>
        </w:tc>
        <w:tc>
          <w:tcPr>
            <w:tcW w:w="4483" w:type="dxa"/>
          </w:tcPr>
          <w:p w14:paraId="099A3E86" w14:textId="77777777" w:rsidR="00F25F5D" w:rsidRDefault="00000000">
            <w:pPr>
              <w:pStyle w:val="TableParagraph"/>
              <w:spacing w:before="134"/>
              <w:rPr>
                <w:b/>
                <w:sz w:val="18"/>
              </w:rPr>
            </w:pPr>
            <w:r>
              <w:rPr>
                <w:b/>
                <w:sz w:val="18"/>
              </w:rPr>
              <w:t>013</w:t>
            </w:r>
            <w:r>
              <w:rPr>
                <w:b/>
                <w:spacing w:val="-4"/>
                <w:sz w:val="18"/>
              </w:rPr>
              <w:t xml:space="preserve"> </w:t>
            </w:r>
            <w:r>
              <w:rPr>
                <w:b/>
                <w:sz w:val="18"/>
              </w:rPr>
              <w:t>School</w:t>
            </w:r>
            <w:r>
              <w:rPr>
                <w:b/>
                <w:spacing w:val="-4"/>
                <w:sz w:val="18"/>
              </w:rPr>
              <w:t xml:space="preserve"> </w:t>
            </w:r>
            <w:r>
              <w:rPr>
                <w:b/>
                <w:sz w:val="18"/>
              </w:rPr>
              <w:t>of</w:t>
            </w:r>
            <w:r>
              <w:rPr>
                <w:b/>
                <w:spacing w:val="-3"/>
                <w:sz w:val="18"/>
              </w:rPr>
              <w:t xml:space="preserve"> </w:t>
            </w:r>
            <w:r>
              <w:rPr>
                <w:b/>
                <w:sz w:val="18"/>
              </w:rPr>
              <w:t>Geographical</w:t>
            </w:r>
            <w:r>
              <w:rPr>
                <w:b/>
                <w:spacing w:val="-1"/>
                <w:sz w:val="18"/>
              </w:rPr>
              <w:t xml:space="preserve"> </w:t>
            </w:r>
            <w:r>
              <w:rPr>
                <w:b/>
                <w:sz w:val="18"/>
              </w:rPr>
              <w:t>Sciences</w:t>
            </w:r>
          </w:p>
        </w:tc>
      </w:tr>
      <w:tr w:rsidR="00F25F5D" w14:paraId="5B7C2A33" w14:textId="77777777">
        <w:trPr>
          <w:trHeight w:val="374"/>
        </w:trPr>
        <w:tc>
          <w:tcPr>
            <w:tcW w:w="4222" w:type="dxa"/>
          </w:tcPr>
          <w:p w14:paraId="7F02F359" w14:textId="77777777" w:rsidR="00F25F5D" w:rsidRDefault="00000000">
            <w:pPr>
              <w:pStyle w:val="TableParagraph"/>
              <w:rPr>
                <w:rFonts w:ascii="宋体"/>
                <w:sz w:val="18"/>
              </w:rPr>
            </w:pPr>
            <w:r>
              <w:rPr>
                <w:sz w:val="18"/>
              </w:rPr>
              <w:t>070501</w:t>
            </w:r>
            <w:r>
              <w:rPr>
                <w:spacing w:val="20"/>
                <w:sz w:val="18"/>
              </w:rPr>
              <w:t xml:space="preserve"> </w:t>
            </w:r>
            <w:r>
              <w:rPr>
                <w:rFonts w:ascii="宋体" w:hint="eastAsia"/>
                <w:sz w:val="18"/>
              </w:rPr>
              <w:t>自然地理学</w:t>
            </w:r>
          </w:p>
        </w:tc>
        <w:tc>
          <w:tcPr>
            <w:tcW w:w="4483" w:type="dxa"/>
          </w:tcPr>
          <w:p w14:paraId="010EF1F2" w14:textId="77777777" w:rsidR="00F25F5D" w:rsidRDefault="00000000">
            <w:pPr>
              <w:pStyle w:val="TableParagraph"/>
              <w:spacing w:before="133"/>
              <w:rPr>
                <w:sz w:val="18"/>
              </w:rPr>
            </w:pPr>
            <w:r>
              <w:rPr>
                <w:sz w:val="18"/>
              </w:rPr>
              <w:t>070501</w:t>
            </w:r>
            <w:r>
              <w:rPr>
                <w:spacing w:val="-4"/>
                <w:sz w:val="18"/>
              </w:rPr>
              <w:t xml:space="preserve"> </w:t>
            </w:r>
            <w:r>
              <w:rPr>
                <w:sz w:val="18"/>
              </w:rPr>
              <w:t>Physical</w:t>
            </w:r>
            <w:r>
              <w:rPr>
                <w:spacing w:val="-1"/>
                <w:sz w:val="18"/>
              </w:rPr>
              <w:t xml:space="preserve"> </w:t>
            </w:r>
            <w:r>
              <w:rPr>
                <w:sz w:val="18"/>
              </w:rPr>
              <w:t>Geography</w:t>
            </w:r>
          </w:p>
        </w:tc>
      </w:tr>
      <w:tr w:rsidR="00F25F5D" w14:paraId="3D4774A4" w14:textId="77777777">
        <w:trPr>
          <w:trHeight w:val="373"/>
        </w:trPr>
        <w:tc>
          <w:tcPr>
            <w:tcW w:w="4222" w:type="dxa"/>
          </w:tcPr>
          <w:p w14:paraId="70ADEF9B" w14:textId="77777777" w:rsidR="00F25F5D" w:rsidRDefault="00000000">
            <w:pPr>
              <w:pStyle w:val="TableParagraph"/>
              <w:spacing w:before="111"/>
              <w:rPr>
                <w:rFonts w:ascii="宋体"/>
                <w:sz w:val="18"/>
              </w:rPr>
            </w:pPr>
            <w:r>
              <w:rPr>
                <w:sz w:val="18"/>
              </w:rPr>
              <w:t>070502</w:t>
            </w:r>
            <w:r>
              <w:rPr>
                <w:rFonts w:hint="eastAsia"/>
                <w:sz w:val="18"/>
              </w:rPr>
              <w:t xml:space="preserve"> </w:t>
            </w:r>
            <w:r>
              <w:rPr>
                <w:rFonts w:ascii="宋体" w:hint="eastAsia"/>
                <w:sz w:val="18"/>
              </w:rPr>
              <w:t>人文地理学</w:t>
            </w:r>
          </w:p>
        </w:tc>
        <w:tc>
          <w:tcPr>
            <w:tcW w:w="4483" w:type="dxa"/>
          </w:tcPr>
          <w:p w14:paraId="3472A107" w14:textId="77777777" w:rsidR="00F25F5D" w:rsidRDefault="00000000">
            <w:pPr>
              <w:pStyle w:val="TableParagraph"/>
              <w:spacing w:before="132"/>
              <w:rPr>
                <w:sz w:val="18"/>
              </w:rPr>
            </w:pPr>
            <w:r>
              <w:rPr>
                <w:sz w:val="18"/>
              </w:rPr>
              <w:t>070502</w:t>
            </w:r>
            <w:r>
              <w:rPr>
                <w:spacing w:val="-3"/>
                <w:sz w:val="18"/>
              </w:rPr>
              <w:t xml:space="preserve"> </w:t>
            </w:r>
            <w:r>
              <w:rPr>
                <w:sz w:val="18"/>
              </w:rPr>
              <w:t>Human</w:t>
            </w:r>
            <w:r>
              <w:rPr>
                <w:spacing w:val="-1"/>
                <w:sz w:val="18"/>
              </w:rPr>
              <w:t xml:space="preserve"> </w:t>
            </w:r>
            <w:r>
              <w:rPr>
                <w:sz w:val="18"/>
              </w:rPr>
              <w:t>Geography</w:t>
            </w:r>
          </w:p>
        </w:tc>
      </w:tr>
      <w:tr w:rsidR="00F25F5D" w14:paraId="22AED7DB" w14:textId="77777777">
        <w:trPr>
          <w:trHeight w:val="374"/>
        </w:trPr>
        <w:tc>
          <w:tcPr>
            <w:tcW w:w="4222" w:type="dxa"/>
          </w:tcPr>
          <w:p w14:paraId="6FD1B8F4" w14:textId="77777777" w:rsidR="00F25F5D" w:rsidRDefault="00000000">
            <w:pPr>
              <w:pStyle w:val="TableParagraph"/>
              <w:rPr>
                <w:rFonts w:ascii="宋体"/>
                <w:sz w:val="18"/>
              </w:rPr>
            </w:pPr>
            <w:r>
              <w:rPr>
                <w:sz w:val="18"/>
              </w:rPr>
              <w:t>070503</w:t>
            </w:r>
            <w:r>
              <w:rPr>
                <w:rFonts w:hint="eastAsia"/>
                <w:sz w:val="18"/>
              </w:rPr>
              <w:t xml:space="preserve"> </w:t>
            </w:r>
            <w:r>
              <w:rPr>
                <w:rFonts w:ascii="宋体" w:hint="eastAsia"/>
                <w:sz w:val="18"/>
              </w:rPr>
              <w:t>地图学与地理信息系统</w:t>
            </w:r>
          </w:p>
        </w:tc>
        <w:tc>
          <w:tcPr>
            <w:tcW w:w="4483" w:type="dxa"/>
          </w:tcPr>
          <w:p w14:paraId="1042F6B3" w14:textId="77777777" w:rsidR="00F25F5D" w:rsidRDefault="00000000">
            <w:pPr>
              <w:pStyle w:val="TableParagraph"/>
              <w:spacing w:before="132"/>
              <w:rPr>
                <w:sz w:val="18"/>
              </w:rPr>
            </w:pPr>
            <w:r>
              <w:rPr>
                <w:sz w:val="18"/>
              </w:rPr>
              <w:t>070503</w:t>
            </w:r>
            <w:r>
              <w:rPr>
                <w:spacing w:val="-3"/>
                <w:sz w:val="18"/>
              </w:rPr>
              <w:t xml:space="preserve"> </w:t>
            </w:r>
            <w:r>
              <w:rPr>
                <w:sz w:val="18"/>
              </w:rPr>
              <w:t>Cartography</w:t>
            </w:r>
            <w:r>
              <w:rPr>
                <w:spacing w:val="-3"/>
                <w:sz w:val="18"/>
              </w:rPr>
              <w:t xml:space="preserve"> </w:t>
            </w:r>
            <w:r>
              <w:rPr>
                <w:sz w:val="18"/>
              </w:rPr>
              <w:t>and</w:t>
            </w:r>
            <w:r>
              <w:rPr>
                <w:spacing w:val="-3"/>
                <w:sz w:val="18"/>
              </w:rPr>
              <w:t xml:space="preserve"> </w:t>
            </w:r>
            <w:r>
              <w:rPr>
                <w:sz w:val="18"/>
              </w:rPr>
              <w:t>Geography</w:t>
            </w:r>
            <w:r>
              <w:rPr>
                <w:spacing w:val="-3"/>
                <w:sz w:val="18"/>
              </w:rPr>
              <w:t xml:space="preserve"> </w:t>
            </w:r>
            <w:r>
              <w:rPr>
                <w:sz w:val="18"/>
              </w:rPr>
              <w:t>Information</w:t>
            </w:r>
            <w:r>
              <w:rPr>
                <w:spacing w:val="-3"/>
                <w:sz w:val="18"/>
              </w:rPr>
              <w:t xml:space="preserve"> </w:t>
            </w:r>
            <w:r>
              <w:rPr>
                <w:sz w:val="18"/>
              </w:rPr>
              <w:t>System</w:t>
            </w:r>
          </w:p>
        </w:tc>
      </w:tr>
      <w:tr w:rsidR="00F25F5D" w14:paraId="5B072CFD" w14:textId="77777777">
        <w:trPr>
          <w:trHeight w:val="372"/>
        </w:trPr>
        <w:tc>
          <w:tcPr>
            <w:tcW w:w="4222" w:type="dxa"/>
          </w:tcPr>
          <w:p w14:paraId="1AED314A" w14:textId="77777777" w:rsidR="00F25F5D" w:rsidRDefault="00000000">
            <w:pPr>
              <w:pStyle w:val="TableParagraph"/>
              <w:spacing w:before="110"/>
              <w:rPr>
                <w:rFonts w:ascii="宋体"/>
                <w:sz w:val="18"/>
              </w:rPr>
            </w:pPr>
            <w:r>
              <w:rPr>
                <w:sz w:val="18"/>
              </w:rPr>
              <w:t>0705Z1</w:t>
            </w:r>
            <w:r>
              <w:rPr>
                <w:spacing w:val="20"/>
                <w:sz w:val="18"/>
              </w:rPr>
              <w:t xml:space="preserve"> </w:t>
            </w:r>
            <w:r>
              <w:rPr>
                <w:rFonts w:ascii="宋体" w:hint="eastAsia"/>
                <w:sz w:val="18"/>
              </w:rPr>
              <w:t>国土资源利用与管理</w:t>
            </w:r>
          </w:p>
        </w:tc>
        <w:tc>
          <w:tcPr>
            <w:tcW w:w="4483" w:type="dxa"/>
          </w:tcPr>
          <w:p w14:paraId="045BD9E2" w14:textId="77777777" w:rsidR="00F25F5D" w:rsidRDefault="00000000">
            <w:pPr>
              <w:pStyle w:val="TableParagraph"/>
              <w:spacing w:before="132"/>
              <w:rPr>
                <w:sz w:val="18"/>
              </w:rPr>
            </w:pPr>
            <w:r>
              <w:rPr>
                <w:sz w:val="18"/>
              </w:rPr>
              <w:t>0705Z1</w:t>
            </w:r>
            <w:r>
              <w:rPr>
                <w:spacing w:val="-3"/>
                <w:sz w:val="18"/>
              </w:rPr>
              <w:t xml:space="preserve"> </w:t>
            </w:r>
            <w:r>
              <w:rPr>
                <w:sz w:val="18"/>
              </w:rPr>
              <w:t>Utilization</w:t>
            </w:r>
            <w:r>
              <w:rPr>
                <w:spacing w:val="-2"/>
                <w:sz w:val="18"/>
              </w:rPr>
              <w:t xml:space="preserve"> </w:t>
            </w:r>
            <w:r>
              <w:rPr>
                <w:sz w:val="18"/>
              </w:rPr>
              <w:t>and</w:t>
            </w:r>
            <w:r>
              <w:rPr>
                <w:spacing w:val="-2"/>
                <w:sz w:val="18"/>
              </w:rPr>
              <w:t xml:space="preserve"> </w:t>
            </w:r>
            <w:r>
              <w:rPr>
                <w:sz w:val="18"/>
              </w:rPr>
              <w:t>Management of</w:t>
            </w:r>
            <w:r>
              <w:rPr>
                <w:spacing w:val="-3"/>
                <w:sz w:val="18"/>
              </w:rPr>
              <w:t xml:space="preserve"> </w:t>
            </w:r>
            <w:r>
              <w:rPr>
                <w:sz w:val="18"/>
              </w:rPr>
              <w:t>Land</w:t>
            </w:r>
            <w:r>
              <w:rPr>
                <w:spacing w:val="-2"/>
                <w:sz w:val="18"/>
              </w:rPr>
              <w:t xml:space="preserve"> </w:t>
            </w:r>
            <w:r>
              <w:rPr>
                <w:sz w:val="18"/>
              </w:rPr>
              <w:t>and</w:t>
            </w:r>
            <w:r>
              <w:rPr>
                <w:spacing w:val="-2"/>
                <w:sz w:val="18"/>
              </w:rPr>
              <w:t xml:space="preserve"> </w:t>
            </w:r>
            <w:r>
              <w:rPr>
                <w:sz w:val="18"/>
              </w:rPr>
              <w:t>Resources</w:t>
            </w:r>
          </w:p>
        </w:tc>
      </w:tr>
      <w:tr w:rsidR="00F25F5D" w14:paraId="11FA37D8" w14:textId="77777777">
        <w:trPr>
          <w:trHeight w:val="372"/>
        </w:trPr>
        <w:tc>
          <w:tcPr>
            <w:tcW w:w="4222" w:type="dxa"/>
          </w:tcPr>
          <w:p w14:paraId="5605299E" w14:textId="77777777" w:rsidR="00F25F5D" w:rsidRDefault="00000000">
            <w:pPr>
              <w:pStyle w:val="TableParagraph"/>
              <w:spacing w:before="110"/>
              <w:rPr>
                <w:sz w:val="18"/>
              </w:rPr>
            </w:pPr>
            <w:r>
              <w:rPr>
                <w:rFonts w:hint="eastAsia"/>
                <w:sz w:val="18"/>
              </w:rPr>
              <w:t xml:space="preserve">085700 </w:t>
            </w:r>
            <w:r>
              <w:rPr>
                <w:rFonts w:hint="eastAsia"/>
                <w:sz w:val="18"/>
              </w:rPr>
              <w:t>资源与环境（专业学位）</w:t>
            </w:r>
          </w:p>
        </w:tc>
        <w:tc>
          <w:tcPr>
            <w:tcW w:w="4483" w:type="dxa"/>
          </w:tcPr>
          <w:p w14:paraId="46127886" w14:textId="77777777" w:rsidR="00F25F5D" w:rsidRDefault="00000000">
            <w:pPr>
              <w:pStyle w:val="TableParagraph"/>
              <w:spacing w:before="132"/>
              <w:rPr>
                <w:sz w:val="18"/>
              </w:rPr>
            </w:pPr>
            <w:r>
              <w:rPr>
                <w:rFonts w:hint="eastAsia"/>
                <w:sz w:val="18"/>
              </w:rPr>
              <w:t>085700 Resources and Environment (Professional Master</w:t>
            </w:r>
            <w:r>
              <w:rPr>
                <w:rFonts w:hint="eastAsia"/>
                <w:sz w:val="18"/>
              </w:rPr>
              <w:t>’</w:t>
            </w:r>
            <w:r>
              <w:rPr>
                <w:rFonts w:hint="eastAsia"/>
                <w:sz w:val="18"/>
              </w:rPr>
              <w:t>s Degree)</w:t>
            </w:r>
          </w:p>
        </w:tc>
      </w:tr>
      <w:tr w:rsidR="00F25F5D" w14:paraId="431AF2A1" w14:textId="77777777">
        <w:trPr>
          <w:trHeight w:val="374"/>
        </w:trPr>
        <w:tc>
          <w:tcPr>
            <w:tcW w:w="4222" w:type="dxa"/>
          </w:tcPr>
          <w:p w14:paraId="604690A1" w14:textId="77777777" w:rsidR="00F25F5D" w:rsidRDefault="00000000">
            <w:pPr>
              <w:pStyle w:val="TableParagraph"/>
              <w:spacing w:before="26" w:line="327" w:lineRule="exact"/>
              <w:rPr>
                <w:rFonts w:ascii="Microsoft YaHei UI" w:eastAsia="Microsoft YaHei UI"/>
                <w:b/>
              </w:rPr>
            </w:pPr>
            <w:r>
              <w:rPr>
                <w:b/>
              </w:rPr>
              <w:t>014</w:t>
            </w:r>
            <w:r>
              <w:rPr>
                <w:b/>
                <w:spacing w:val="52"/>
              </w:rPr>
              <w:t xml:space="preserve"> </w:t>
            </w:r>
            <w:r>
              <w:rPr>
                <w:rFonts w:ascii="Microsoft YaHei UI" w:eastAsia="Microsoft YaHei UI" w:hint="eastAsia"/>
                <w:b/>
              </w:rPr>
              <w:t>生命科学学院</w:t>
            </w:r>
          </w:p>
        </w:tc>
        <w:tc>
          <w:tcPr>
            <w:tcW w:w="4483" w:type="dxa"/>
          </w:tcPr>
          <w:p w14:paraId="7F2DB8D5" w14:textId="77777777" w:rsidR="00F25F5D" w:rsidRDefault="00000000">
            <w:pPr>
              <w:pStyle w:val="TableParagraph"/>
              <w:spacing w:before="135"/>
              <w:rPr>
                <w:b/>
                <w:sz w:val="18"/>
              </w:rPr>
            </w:pPr>
            <w:r>
              <w:rPr>
                <w:b/>
                <w:sz w:val="18"/>
              </w:rPr>
              <w:t>014</w:t>
            </w:r>
            <w:r>
              <w:rPr>
                <w:b/>
                <w:spacing w:val="-4"/>
                <w:sz w:val="18"/>
              </w:rPr>
              <w:t xml:space="preserve"> </w:t>
            </w:r>
            <w:r>
              <w:rPr>
                <w:b/>
                <w:sz w:val="18"/>
              </w:rPr>
              <w:t>College</w:t>
            </w:r>
            <w:r>
              <w:rPr>
                <w:b/>
                <w:spacing w:val="-3"/>
                <w:sz w:val="18"/>
              </w:rPr>
              <w:t xml:space="preserve"> </w:t>
            </w:r>
            <w:r>
              <w:rPr>
                <w:b/>
                <w:sz w:val="18"/>
              </w:rPr>
              <w:t>of</w:t>
            </w:r>
            <w:r>
              <w:rPr>
                <w:b/>
                <w:spacing w:val="-2"/>
                <w:sz w:val="18"/>
              </w:rPr>
              <w:t xml:space="preserve"> </w:t>
            </w:r>
            <w:r>
              <w:rPr>
                <w:b/>
                <w:sz w:val="18"/>
              </w:rPr>
              <w:t>Life</w:t>
            </w:r>
            <w:r>
              <w:rPr>
                <w:b/>
                <w:spacing w:val="-3"/>
                <w:sz w:val="18"/>
              </w:rPr>
              <w:t xml:space="preserve"> </w:t>
            </w:r>
            <w:r>
              <w:rPr>
                <w:b/>
                <w:sz w:val="18"/>
              </w:rPr>
              <w:t>Sciences</w:t>
            </w:r>
          </w:p>
        </w:tc>
      </w:tr>
      <w:tr w:rsidR="00F25F5D" w14:paraId="4A791B8D" w14:textId="77777777">
        <w:trPr>
          <w:trHeight w:val="373"/>
        </w:trPr>
        <w:tc>
          <w:tcPr>
            <w:tcW w:w="4222" w:type="dxa"/>
          </w:tcPr>
          <w:p w14:paraId="39931FF0" w14:textId="77777777" w:rsidR="00F25F5D" w:rsidRDefault="00000000">
            <w:pPr>
              <w:pStyle w:val="TableParagraph"/>
              <w:spacing w:before="110"/>
              <w:rPr>
                <w:rFonts w:ascii="宋体"/>
                <w:sz w:val="18"/>
              </w:rPr>
            </w:pPr>
            <w:r>
              <w:rPr>
                <w:sz w:val="18"/>
              </w:rPr>
              <w:t>071001</w:t>
            </w:r>
            <w:r>
              <w:rPr>
                <w:spacing w:val="41"/>
                <w:sz w:val="18"/>
              </w:rPr>
              <w:t xml:space="preserve"> </w:t>
            </w:r>
            <w:r>
              <w:rPr>
                <w:rFonts w:ascii="宋体" w:hint="eastAsia"/>
                <w:sz w:val="18"/>
              </w:rPr>
              <w:t>植物学</w:t>
            </w:r>
          </w:p>
        </w:tc>
        <w:tc>
          <w:tcPr>
            <w:tcW w:w="4483" w:type="dxa"/>
          </w:tcPr>
          <w:p w14:paraId="19DD0B9B" w14:textId="77777777" w:rsidR="00F25F5D" w:rsidRDefault="00000000">
            <w:pPr>
              <w:pStyle w:val="TableParagraph"/>
              <w:spacing w:before="132"/>
              <w:rPr>
                <w:sz w:val="18"/>
              </w:rPr>
            </w:pPr>
            <w:r>
              <w:rPr>
                <w:sz w:val="18"/>
              </w:rPr>
              <w:t>071001</w:t>
            </w:r>
            <w:r>
              <w:rPr>
                <w:spacing w:val="-3"/>
                <w:sz w:val="18"/>
              </w:rPr>
              <w:t xml:space="preserve"> </w:t>
            </w:r>
            <w:r>
              <w:rPr>
                <w:sz w:val="18"/>
              </w:rPr>
              <w:t>Botany</w:t>
            </w:r>
          </w:p>
        </w:tc>
      </w:tr>
      <w:tr w:rsidR="00F25F5D" w14:paraId="0E9CAA2B" w14:textId="77777777">
        <w:trPr>
          <w:trHeight w:val="374"/>
        </w:trPr>
        <w:tc>
          <w:tcPr>
            <w:tcW w:w="4222" w:type="dxa"/>
          </w:tcPr>
          <w:p w14:paraId="5CF7B941" w14:textId="77777777" w:rsidR="00F25F5D" w:rsidRDefault="00000000">
            <w:pPr>
              <w:pStyle w:val="TableParagraph"/>
              <w:spacing w:before="110"/>
              <w:rPr>
                <w:rFonts w:ascii="宋体"/>
                <w:sz w:val="18"/>
              </w:rPr>
            </w:pPr>
            <w:r>
              <w:rPr>
                <w:sz w:val="18"/>
              </w:rPr>
              <w:t>071002</w:t>
            </w:r>
            <w:r>
              <w:rPr>
                <w:spacing w:val="41"/>
                <w:sz w:val="18"/>
              </w:rPr>
              <w:t xml:space="preserve"> </w:t>
            </w:r>
            <w:r>
              <w:rPr>
                <w:rFonts w:ascii="宋体" w:hint="eastAsia"/>
                <w:sz w:val="18"/>
              </w:rPr>
              <w:t>动物学</w:t>
            </w:r>
          </w:p>
        </w:tc>
        <w:tc>
          <w:tcPr>
            <w:tcW w:w="4483" w:type="dxa"/>
          </w:tcPr>
          <w:p w14:paraId="5EAEA37F" w14:textId="77777777" w:rsidR="00F25F5D" w:rsidRDefault="00000000">
            <w:pPr>
              <w:pStyle w:val="TableParagraph"/>
              <w:spacing w:before="134"/>
              <w:rPr>
                <w:sz w:val="18"/>
              </w:rPr>
            </w:pPr>
            <w:r>
              <w:rPr>
                <w:sz w:val="18"/>
              </w:rPr>
              <w:t>071002</w:t>
            </w:r>
            <w:r>
              <w:rPr>
                <w:spacing w:val="-4"/>
                <w:sz w:val="18"/>
              </w:rPr>
              <w:t xml:space="preserve"> </w:t>
            </w:r>
            <w:r>
              <w:rPr>
                <w:sz w:val="18"/>
              </w:rPr>
              <w:t>Zoology</w:t>
            </w:r>
          </w:p>
        </w:tc>
      </w:tr>
      <w:tr w:rsidR="00F25F5D" w14:paraId="2F8939E2" w14:textId="77777777">
        <w:trPr>
          <w:trHeight w:val="373"/>
        </w:trPr>
        <w:tc>
          <w:tcPr>
            <w:tcW w:w="4222" w:type="dxa"/>
          </w:tcPr>
          <w:p w14:paraId="124B49D4" w14:textId="77777777" w:rsidR="00F25F5D" w:rsidRDefault="00000000">
            <w:pPr>
              <w:pStyle w:val="TableParagraph"/>
              <w:spacing w:before="110"/>
              <w:rPr>
                <w:rFonts w:ascii="宋体"/>
                <w:sz w:val="18"/>
              </w:rPr>
            </w:pPr>
            <w:r>
              <w:rPr>
                <w:sz w:val="18"/>
              </w:rPr>
              <w:t>071003</w:t>
            </w:r>
            <w:r>
              <w:rPr>
                <w:spacing w:val="41"/>
                <w:sz w:val="18"/>
              </w:rPr>
              <w:t xml:space="preserve"> </w:t>
            </w:r>
            <w:r>
              <w:rPr>
                <w:rFonts w:ascii="宋体" w:hint="eastAsia"/>
                <w:sz w:val="18"/>
              </w:rPr>
              <w:t>生理学</w:t>
            </w:r>
          </w:p>
        </w:tc>
        <w:tc>
          <w:tcPr>
            <w:tcW w:w="4483" w:type="dxa"/>
          </w:tcPr>
          <w:p w14:paraId="60384B32" w14:textId="77777777" w:rsidR="00F25F5D" w:rsidRDefault="00000000">
            <w:pPr>
              <w:pStyle w:val="TableParagraph"/>
              <w:spacing w:before="133"/>
              <w:rPr>
                <w:sz w:val="18"/>
              </w:rPr>
            </w:pPr>
            <w:r>
              <w:rPr>
                <w:sz w:val="18"/>
              </w:rPr>
              <w:t>071003</w:t>
            </w:r>
            <w:r>
              <w:rPr>
                <w:spacing w:val="-4"/>
                <w:sz w:val="18"/>
              </w:rPr>
              <w:t xml:space="preserve"> </w:t>
            </w:r>
            <w:r>
              <w:rPr>
                <w:sz w:val="18"/>
              </w:rPr>
              <w:t>Physiology</w:t>
            </w:r>
          </w:p>
        </w:tc>
      </w:tr>
      <w:tr w:rsidR="00F25F5D" w14:paraId="39BFA68C" w14:textId="77777777">
        <w:trPr>
          <w:trHeight w:val="374"/>
        </w:trPr>
        <w:tc>
          <w:tcPr>
            <w:tcW w:w="4222" w:type="dxa"/>
          </w:tcPr>
          <w:p w14:paraId="3B6FB356" w14:textId="77777777" w:rsidR="00F25F5D" w:rsidRDefault="00000000">
            <w:pPr>
              <w:pStyle w:val="TableParagraph"/>
              <w:spacing w:before="111"/>
              <w:rPr>
                <w:rFonts w:ascii="宋体"/>
                <w:sz w:val="18"/>
              </w:rPr>
            </w:pPr>
            <w:r>
              <w:rPr>
                <w:sz w:val="18"/>
              </w:rPr>
              <w:t>071005</w:t>
            </w:r>
            <w:r>
              <w:rPr>
                <w:spacing w:val="41"/>
                <w:sz w:val="18"/>
              </w:rPr>
              <w:t xml:space="preserve"> </w:t>
            </w:r>
            <w:r>
              <w:rPr>
                <w:rFonts w:ascii="宋体" w:hint="eastAsia"/>
                <w:sz w:val="18"/>
              </w:rPr>
              <w:t>微生物学</w:t>
            </w:r>
          </w:p>
        </w:tc>
        <w:tc>
          <w:tcPr>
            <w:tcW w:w="4483" w:type="dxa"/>
          </w:tcPr>
          <w:p w14:paraId="6E999E06" w14:textId="77777777" w:rsidR="00F25F5D" w:rsidRDefault="00000000">
            <w:pPr>
              <w:pStyle w:val="TableParagraph"/>
              <w:spacing w:before="133"/>
              <w:rPr>
                <w:sz w:val="18"/>
              </w:rPr>
            </w:pPr>
            <w:r>
              <w:rPr>
                <w:sz w:val="18"/>
              </w:rPr>
              <w:t>071005</w:t>
            </w:r>
            <w:r>
              <w:rPr>
                <w:spacing w:val="-4"/>
                <w:sz w:val="18"/>
              </w:rPr>
              <w:t xml:space="preserve"> </w:t>
            </w:r>
            <w:r>
              <w:rPr>
                <w:sz w:val="18"/>
              </w:rPr>
              <w:t>Microbiology</w:t>
            </w:r>
          </w:p>
        </w:tc>
      </w:tr>
      <w:tr w:rsidR="00F25F5D" w14:paraId="5CADCE21" w14:textId="77777777">
        <w:trPr>
          <w:trHeight w:val="374"/>
        </w:trPr>
        <w:tc>
          <w:tcPr>
            <w:tcW w:w="4222" w:type="dxa"/>
          </w:tcPr>
          <w:p w14:paraId="3343E35E" w14:textId="77777777" w:rsidR="00F25F5D" w:rsidRDefault="00000000">
            <w:pPr>
              <w:pStyle w:val="TableParagraph"/>
              <w:spacing w:before="111"/>
              <w:rPr>
                <w:rFonts w:ascii="宋体"/>
                <w:sz w:val="18"/>
              </w:rPr>
            </w:pPr>
            <w:r>
              <w:rPr>
                <w:sz w:val="18"/>
              </w:rPr>
              <w:t>071007</w:t>
            </w:r>
            <w:r>
              <w:rPr>
                <w:spacing w:val="41"/>
                <w:sz w:val="18"/>
              </w:rPr>
              <w:t xml:space="preserve"> </w:t>
            </w:r>
            <w:r>
              <w:rPr>
                <w:rFonts w:ascii="宋体" w:hint="eastAsia"/>
                <w:sz w:val="18"/>
              </w:rPr>
              <w:t>遗传学</w:t>
            </w:r>
          </w:p>
        </w:tc>
        <w:tc>
          <w:tcPr>
            <w:tcW w:w="4483" w:type="dxa"/>
          </w:tcPr>
          <w:p w14:paraId="6EF77E6A" w14:textId="77777777" w:rsidR="00F25F5D" w:rsidRDefault="00000000">
            <w:pPr>
              <w:pStyle w:val="TableParagraph"/>
              <w:spacing w:before="135"/>
              <w:rPr>
                <w:sz w:val="18"/>
              </w:rPr>
            </w:pPr>
            <w:r>
              <w:rPr>
                <w:sz w:val="18"/>
              </w:rPr>
              <w:t>071007</w:t>
            </w:r>
            <w:r>
              <w:rPr>
                <w:spacing w:val="-3"/>
                <w:sz w:val="18"/>
              </w:rPr>
              <w:t xml:space="preserve"> </w:t>
            </w:r>
            <w:r>
              <w:rPr>
                <w:sz w:val="18"/>
              </w:rPr>
              <w:t>Genetics</w:t>
            </w:r>
          </w:p>
        </w:tc>
      </w:tr>
      <w:tr w:rsidR="00F25F5D" w14:paraId="605E9267" w14:textId="77777777">
        <w:trPr>
          <w:trHeight w:val="373"/>
        </w:trPr>
        <w:tc>
          <w:tcPr>
            <w:tcW w:w="4222" w:type="dxa"/>
          </w:tcPr>
          <w:p w14:paraId="4EC82068" w14:textId="77777777" w:rsidR="00F25F5D" w:rsidRDefault="00000000">
            <w:pPr>
              <w:pStyle w:val="TableParagraph"/>
              <w:spacing w:before="111"/>
              <w:rPr>
                <w:rFonts w:ascii="宋体"/>
                <w:sz w:val="18"/>
              </w:rPr>
            </w:pPr>
            <w:r>
              <w:rPr>
                <w:sz w:val="18"/>
              </w:rPr>
              <w:t>071008</w:t>
            </w:r>
            <w:r>
              <w:rPr>
                <w:spacing w:val="41"/>
                <w:sz w:val="18"/>
              </w:rPr>
              <w:t xml:space="preserve"> </w:t>
            </w:r>
            <w:r>
              <w:rPr>
                <w:rFonts w:ascii="宋体" w:hint="eastAsia"/>
                <w:sz w:val="18"/>
              </w:rPr>
              <w:t>发育生物学</w:t>
            </w:r>
          </w:p>
        </w:tc>
        <w:tc>
          <w:tcPr>
            <w:tcW w:w="4483" w:type="dxa"/>
          </w:tcPr>
          <w:p w14:paraId="2570A59B" w14:textId="77777777" w:rsidR="00F25F5D" w:rsidRDefault="00000000">
            <w:pPr>
              <w:pStyle w:val="TableParagraph"/>
              <w:spacing w:before="135"/>
              <w:rPr>
                <w:sz w:val="18"/>
              </w:rPr>
            </w:pPr>
            <w:r>
              <w:rPr>
                <w:sz w:val="18"/>
              </w:rPr>
              <w:t>071008</w:t>
            </w:r>
            <w:r>
              <w:rPr>
                <w:spacing w:val="-5"/>
                <w:sz w:val="18"/>
              </w:rPr>
              <w:t xml:space="preserve"> </w:t>
            </w:r>
            <w:r>
              <w:rPr>
                <w:sz w:val="18"/>
              </w:rPr>
              <w:t>Developmental</w:t>
            </w:r>
            <w:r>
              <w:rPr>
                <w:spacing w:val="-5"/>
                <w:sz w:val="18"/>
              </w:rPr>
              <w:t xml:space="preserve"> </w:t>
            </w:r>
            <w:r>
              <w:rPr>
                <w:sz w:val="18"/>
              </w:rPr>
              <w:t>Biology</w:t>
            </w:r>
          </w:p>
        </w:tc>
      </w:tr>
      <w:tr w:rsidR="00F25F5D" w14:paraId="19526DC2" w14:textId="77777777">
        <w:trPr>
          <w:trHeight w:val="374"/>
        </w:trPr>
        <w:tc>
          <w:tcPr>
            <w:tcW w:w="4222" w:type="dxa"/>
          </w:tcPr>
          <w:p w14:paraId="42028BD6" w14:textId="77777777" w:rsidR="00F25F5D" w:rsidRDefault="00000000">
            <w:pPr>
              <w:pStyle w:val="TableParagraph"/>
              <w:spacing w:before="110"/>
              <w:rPr>
                <w:rFonts w:ascii="宋体"/>
                <w:sz w:val="18"/>
              </w:rPr>
            </w:pPr>
            <w:r>
              <w:rPr>
                <w:sz w:val="18"/>
              </w:rPr>
              <w:t>071009</w:t>
            </w:r>
            <w:r>
              <w:rPr>
                <w:spacing w:val="41"/>
                <w:sz w:val="18"/>
              </w:rPr>
              <w:t xml:space="preserve"> </w:t>
            </w:r>
            <w:r>
              <w:rPr>
                <w:rFonts w:ascii="宋体" w:hint="eastAsia"/>
                <w:sz w:val="18"/>
              </w:rPr>
              <w:t>细胞生物学</w:t>
            </w:r>
          </w:p>
        </w:tc>
        <w:tc>
          <w:tcPr>
            <w:tcW w:w="4483" w:type="dxa"/>
          </w:tcPr>
          <w:p w14:paraId="65C442B2" w14:textId="77777777" w:rsidR="00F25F5D" w:rsidRDefault="00000000">
            <w:pPr>
              <w:pStyle w:val="TableParagraph"/>
              <w:spacing w:before="132"/>
              <w:rPr>
                <w:sz w:val="18"/>
              </w:rPr>
            </w:pPr>
            <w:r>
              <w:rPr>
                <w:sz w:val="18"/>
              </w:rPr>
              <w:t>071009</w:t>
            </w:r>
            <w:r>
              <w:rPr>
                <w:spacing w:val="-4"/>
                <w:sz w:val="18"/>
              </w:rPr>
              <w:t xml:space="preserve"> </w:t>
            </w:r>
            <w:r>
              <w:rPr>
                <w:sz w:val="18"/>
              </w:rPr>
              <w:t>Cell</w:t>
            </w:r>
            <w:r>
              <w:rPr>
                <w:spacing w:val="-4"/>
                <w:sz w:val="18"/>
              </w:rPr>
              <w:t xml:space="preserve"> </w:t>
            </w:r>
            <w:r>
              <w:rPr>
                <w:sz w:val="18"/>
              </w:rPr>
              <w:t>Biology</w:t>
            </w:r>
          </w:p>
        </w:tc>
      </w:tr>
      <w:tr w:rsidR="00F25F5D" w14:paraId="38B12D75" w14:textId="77777777">
        <w:trPr>
          <w:trHeight w:val="373"/>
        </w:trPr>
        <w:tc>
          <w:tcPr>
            <w:tcW w:w="4222" w:type="dxa"/>
          </w:tcPr>
          <w:p w14:paraId="3213FEE1" w14:textId="77777777" w:rsidR="00F25F5D" w:rsidRDefault="00000000">
            <w:pPr>
              <w:pStyle w:val="TableParagraph"/>
              <w:spacing w:before="110"/>
              <w:rPr>
                <w:rFonts w:ascii="宋体"/>
                <w:sz w:val="18"/>
              </w:rPr>
            </w:pPr>
            <w:r>
              <w:rPr>
                <w:sz w:val="18"/>
              </w:rPr>
              <w:t>071010</w:t>
            </w:r>
            <w:r>
              <w:rPr>
                <w:spacing w:val="41"/>
                <w:sz w:val="18"/>
              </w:rPr>
              <w:t xml:space="preserve"> </w:t>
            </w:r>
            <w:r>
              <w:rPr>
                <w:rFonts w:ascii="宋体" w:hint="eastAsia"/>
                <w:sz w:val="18"/>
              </w:rPr>
              <w:t>生物化学与分子生物学</w:t>
            </w:r>
          </w:p>
        </w:tc>
        <w:tc>
          <w:tcPr>
            <w:tcW w:w="4483" w:type="dxa"/>
          </w:tcPr>
          <w:p w14:paraId="25828B11" w14:textId="77777777" w:rsidR="00F25F5D" w:rsidRDefault="00000000">
            <w:pPr>
              <w:pStyle w:val="TableParagraph"/>
              <w:spacing w:before="134"/>
              <w:rPr>
                <w:sz w:val="18"/>
              </w:rPr>
            </w:pPr>
            <w:r>
              <w:rPr>
                <w:sz w:val="18"/>
              </w:rPr>
              <w:t>071010</w:t>
            </w:r>
            <w:r>
              <w:rPr>
                <w:spacing w:val="-4"/>
                <w:sz w:val="18"/>
              </w:rPr>
              <w:t xml:space="preserve"> </w:t>
            </w:r>
            <w:r>
              <w:rPr>
                <w:sz w:val="18"/>
              </w:rPr>
              <w:t>Biochemistry</w:t>
            </w:r>
            <w:r>
              <w:rPr>
                <w:spacing w:val="-3"/>
                <w:sz w:val="18"/>
              </w:rPr>
              <w:t xml:space="preserve"> </w:t>
            </w:r>
            <w:r>
              <w:rPr>
                <w:sz w:val="18"/>
              </w:rPr>
              <w:t>and</w:t>
            </w:r>
            <w:r>
              <w:rPr>
                <w:spacing w:val="-4"/>
                <w:sz w:val="18"/>
              </w:rPr>
              <w:t xml:space="preserve"> </w:t>
            </w:r>
            <w:r>
              <w:rPr>
                <w:sz w:val="18"/>
              </w:rPr>
              <w:t>Molecular</w:t>
            </w:r>
            <w:r>
              <w:rPr>
                <w:spacing w:val="-3"/>
                <w:sz w:val="18"/>
              </w:rPr>
              <w:t xml:space="preserve"> </w:t>
            </w:r>
            <w:r>
              <w:rPr>
                <w:sz w:val="18"/>
              </w:rPr>
              <w:t>Biology</w:t>
            </w:r>
          </w:p>
        </w:tc>
      </w:tr>
      <w:tr w:rsidR="00F25F5D" w14:paraId="265C1B68" w14:textId="77777777">
        <w:trPr>
          <w:trHeight w:val="515"/>
        </w:trPr>
        <w:tc>
          <w:tcPr>
            <w:tcW w:w="4222" w:type="dxa"/>
          </w:tcPr>
          <w:p w14:paraId="7FDE8F5E" w14:textId="77777777" w:rsidR="00F25F5D" w:rsidRDefault="00000000">
            <w:pPr>
              <w:pStyle w:val="TableParagraph"/>
              <w:spacing w:before="179"/>
              <w:rPr>
                <w:rFonts w:ascii="宋体"/>
                <w:sz w:val="18"/>
              </w:rPr>
            </w:pPr>
            <w:r>
              <w:rPr>
                <w:sz w:val="18"/>
              </w:rPr>
              <w:t>086001</w:t>
            </w:r>
            <w:r>
              <w:rPr>
                <w:spacing w:val="41"/>
                <w:sz w:val="18"/>
              </w:rPr>
              <w:t xml:space="preserve"> </w:t>
            </w:r>
            <w:r>
              <w:rPr>
                <w:rFonts w:hint="eastAsia"/>
                <w:spacing w:val="41"/>
                <w:sz w:val="18"/>
              </w:rPr>
              <w:t>生物技术与工程</w:t>
            </w:r>
            <w:r>
              <w:rPr>
                <w:rFonts w:ascii="宋体" w:hint="eastAsia"/>
                <w:sz w:val="18"/>
              </w:rPr>
              <w:t>（专业学位）</w:t>
            </w:r>
          </w:p>
        </w:tc>
        <w:tc>
          <w:tcPr>
            <w:tcW w:w="4483" w:type="dxa"/>
          </w:tcPr>
          <w:p w14:paraId="782B5F86" w14:textId="77777777" w:rsidR="00F25F5D" w:rsidRDefault="00000000">
            <w:pPr>
              <w:pStyle w:val="TableParagraph"/>
              <w:spacing w:before="83" w:line="206" w:lineRule="exact"/>
              <w:ind w:right="556"/>
              <w:rPr>
                <w:sz w:val="18"/>
              </w:rPr>
            </w:pPr>
            <w:r>
              <w:rPr>
                <w:sz w:val="18"/>
              </w:rPr>
              <w:t>086001 Biotechnology and Bioengineering (Professional Master’s</w:t>
            </w:r>
            <w:r>
              <w:rPr>
                <w:spacing w:val="-43"/>
                <w:sz w:val="18"/>
              </w:rPr>
              <w:t xml:space="preserve"> </w:t>
            </w:r>
            <w:r>
              <w:rPr>
                <w:sz w:val="18"/>
              </w:rPr>
              <w:t>Degree)</w:t>
            </w:r>
          </w:p>
        </w:tc>
      </w:tr>
      <w:tr w:rsidR="00F25F5D" w14:paraId="3093B23F" w14:textId="77777777">
        <w:trPr>
          <w:trHeight w:val="374"/>
        </w:trPr>
        <w:tc>
          <w:tcPr>
            <w:tcW w:w="4222" w:type="dxa"/>
          </w:tcPr>
          <w:p w14:paraId="57DF5A0C" w14:textId="77777777" w:rsidR="00F25F5D" w:rsidRDefault="00000000">
            <w:pPr>
              <w:pStyle w:val="TableParagraph"/>
              <w:spacing w:before="25" w:line="328" w:lineRule="exact"/>
              <w:rPr>
                <w:rFonts w:ascii="Microsoft YaHei UI" w:eastAsia="Microsoft YaHei UI"/>
                <w:b/>
              </w:rPr>
            </w:pPr>
            <w:r>
              <w:rPr>
                <w:b/>
              </w:rPr>
              <w:t>015</w:t>
            </w:r>
            <w:r>
              <w:rPr>
                <w:b/>
                <w:spacing w:val="1"/>
              </w:rPr>
              <w:t xml:space="preserve"> </w:t>
            </w:r>
            <w:r>
              <w:rPr>
                <w:rFonts w:ascii="Microsoft YaHei UI" w:eastAsia="Microsoft YaHei UI" w:hint="eastAsia"/>
                <w:b/>
              </w:rPr>
              <w:t>体育学院</w:t>
            </w:r>
          </w:p>
        </w:tc>
        <w:tc>
          <w:tcPr>
            <w:tcW w:w="4483" w:type="dxa"/>
          </w:tcPr>
          <w:p w14:paraId="59AF172E" w14:textId="77777777" w:rsidR="00F25F5D" w:rsidRDefault="00000000">
            <w:pPr>
              <w:pStyle w:val="TableParagraph"/>
              <w:spacing w:before="131"/>
              <w:rPr>
                <w:b/>
                <w:sz w:val="18"/>
              </w:rPr>
            </w:pPr>
            <w:r>
              <w:rPr>
                <w:b/>
                <w:sz w:val="18"/>
              </w:rPr>
              <w:t>015</w:t>
            </w:r>
            <w:r>
              <w:rPr>
                <w:b/>
                <w:spacing w:val="-4"/>
                <w:sz w:val="18"/>
              </w:rPr>
              <w:t xml:space="preserve"> </w:t>
            </w:r>
            <w:r>
              <w:rPr>
                <w:b/>
                <w:sz w:val="18"/>
              </w:rPr>
              <w:t>College</w:t>
            </w:r>
            <w:r>
              <w:rPr>
                <w:b/>
                <w:spacing w:val="-4"/>
                <w:sz w:val="18"/>
              </w:rPr>
              <w:t xml:space="preserve"> </w:t>
            </w:r>
            <w:r>
              <w:rPr>
                <w:b/>
                <w:sz w:val="18"/>
              </w:rPr>
              <w:t>of</w:t>
            </w:r>
            <w:r>
              <w:rPr>
                <w:b/>
                <w:spacing w:val="-3"/>
                <w:sz w:val="18"/>
              </w:rPr>
              <w:t xml:space="preserve"> </w:t>
            </w:r>
            <w:r>
              <w:rPr>
                <w:b/>
                <w:sz w:val="18"/>
              </w:rPr>
              <w:t>Physical</w:t>
            </w:r>
            <w:r>
              <w:rPr>
                <w:b/>
                <w:spacing w:val="-1"/>
                <w:sz w:val="18"/>
              </w:rPr>
              <w:t xml:space="preserve"> </w:t>
            </w:r>
            <w:r>
              <w:rPr>
                <w:b/>
                <w:sz w:val="18"/>
              </w:rPr>
              <w:t>Education</w:t>
            </w:r>
          </w:p>
        </w:tc>
      </w:tr>
      <w:tr w:rsidR="00F25F5D" w14:paraId="63CE865F" w14:textId="77777777">
        <w:trPr>
          <w:trHeight w:val="374"/>
        </w:trPr>
        <w:tc>
          <w:tcPr>
            <w:tcW w:w="4222" w:type="dxa"/>
          </w:tcPr>
          <w:p w14:paraId="3A32105D" w14:textId="77777777" w:rsidR="00F25F5D" w:rsidRDefault="00000000">
            <w:pPr>
              <w:pStyle w:val="TableParagraph"/>
              <w:rPr>
                <w:rFonts w:ascii="宋体"/>
                <w:sz w:val="18"/>
              </w:rPr>
            </w:pPr>
            <w:r>
              <w:rPr>
                <w:sz w:val="18"/>
              </w:rPr>
              <w:lastRenderedPageBreak/>
              <w:t>040301</w:t>
            </w:r>
            <w:r>
              <w:rPr>
                <w:spacing w:val="41"/>
                <w:sz w:val="18"/>
              </w:rPr>
              <w:t xml:space="preserve"> </w:t>
            </w:r>
            <w:r>
              <w:rPr>
                <w:rFonts w:ascii="宋体" w:hint="eastAsia"/>
                <w:sz w:val="18"/>
              </w:rPr>
              <w:t>体育人文社会学</w:t>
            </w:r>
          </w:p>
        </w:tc>
        <w:tc>
          <w:tcPr>
            <w:tcW w:w="4483" w:type="dxa"/>
          </w:tcPr>
          <w:p w14:paraId="68551B06" w14:textId="77777777" w:rsidR="00F25F5D" w:rsidRDefault="00000000">
            <w:pPr>
              <w:pStyle w:val="TableParagraph"/>
              <w:spacing w:before="133"/>
              <w:rPr>
                <w:sz w:val="18"/>
              </w:rPr>
            </w:pPr>
            <w:r>
              <w:rPr>
                <w:sz w:val="18"/>
              </w:rPr>
              <w:t>040301</w:t>
            </w:r>
            <w:r>
              <w:rPr>
                <w:spacing w:val="-3"/>
                <w:sz w:val="18"/>
              </w:rPr>
              <w:t xml:space="preserve"> </w:t>
            </w:r>
            <w:r>
              <w:rPr>
                <w:sz w:val="18"/>
              </w:rPr>
              <w:t>Humane</w:t>
            </w:r>
            <w:r>
              <w:rPr>
                <w:spacing w:val="-1"/>
                <w:sz w:val="18"/>
              </w:rPr>
              <w:t xml:space="preserve"> </w:t>
            </w:r>
            <w:r>
              <w:rPr>
                <w:sz w:val="18"/>
              </w:rPr>
              <w:t>and</w:t>
            </w:r>
            <w:r>
              <w:rPr>
                <w:spacing w:val="-3"/>
                <w:sz w:val="18"/>
              </w:rPr>
              <w:t xml:space="preserve"> </w:t>
            </w:r>
            <w:r>
              <w:rPr>
                <w:sz w:val="18"/>
              </w:rPr>
              <w:t>Sociological</w:t>
            </w:r>
            <w:r>
              <w:rPr>
                <w:spacing w:val="-1"/>
                <w:sz w:val="18"/>
              </w:rPr>
              <w:t xml:space="preserve"> </w:t>
            </w:r>
            <w:r>
              <w:rPr>
                <w:sz w:val="18"/>
              </w:rPr>
              <w:t>Science</w:t>
            </w:r>
            <w:r>
              <w:rPr>
                <w:spacing w:val="-2"/>
                <w:sz w:val="18"/>
              </w:rPr>
              <w:t xml:space="preserve"> </w:t>
            </w:r>
            <w:r>
              <w:rPr>
                <w:sz w:val="18"/>
              </w:rPr>
              <w:t>of</w:t>
            </w:r>
            <w:r>
              <w:rPr>
                <w:spacing w:val="-4"/>
                <w:sz w:val="18"/>
              </w:rPr>
              <w:t xml:space="preserve"> </w:t>
            </w:r>
            <w:r>
              <w:rPr>
                <w:sz w:val="18"/>
              </w:rPr>
              <w:t>Sports</w:t>
            </w:r>
          </w:p>
        </w:tc>
      </w:tr>
      <w:tr w:rsidR="00F25F5D" w14:paraId="1584B096" w14:textId="77777777">
        <w:trPr>
          <w:trHeight w:val="373"/>
        </w:trPr>
        <w:tc>
          <w:tcPr>
            <w:tcW w:w="4222" w:type="dxa"/>
          </w:tcPr>
          <w:p w14:paraId="2C752199" w14:textId="77777777" w:rsidR="00F25F5D" w:rsidRDefault="00000000">
            <w:pPr>
              <w:pStyle w:val="TableParagraph"/>
              <w:rPr>
                <w:rFonts w:ascii="宋体"/>
                <w:sz w:val="18"/>
              </w:rPr>
            </w:pPr>
            <w:r>
              <w:rPr>
                <w:sz w:val="18"/>
              </w:rPr>
              <w:t>040302</w:t>
            </w:r>
            <w:r>
              <w:rPr>
                <w:spacing w:val="41"/>
                <w:sz w:val="18"/>
              </w:rPr>
              <w:t xml:space="preserve"> </w:t>
            </w:r>
            <w:r>
              <w:rPr>
                <w:rFonts w:ascii="宋体" w:hint="eastAsia"/>
                <w:sz w:val="18"/>
              </w:rPr>
              <w:t>运动人体科学</w:t>
            </w:r>
          </w:p>
        </w:tc>
        <w:tc>
          <w:tcPr>
            <w:tcW w:w="4483" w:type="dxa"/>
          </w:tcPr>
          <w:p w14:paraId="1435D346" w14:textId="77777777" w:rsidR="00F25F5D" w:rsidRDefault="00000000">
            <w:pPr>
              <w:pStyle w:val="TableParagraph"/>
              <w:spacing w:before="133"/>
              <w:rPr>
                <w:sz w:val="18"/>
              </w:rPr>
            </w:pPr>
            <w:r>
              <w:rPr>
                <w:sz w:val="18"/>
              </w:rPr>
              <w:t>040302</w:t>
            </w:r>
            <w:r>
              <w:rPr>
                <w:spacing w:val="-4"/>
                <w:sz w:val="18"/>
              </w:rPr>
              <w:t xml:space="preserve"> </w:t>
            </w:r>
            <w:r>
              <w:rPr>
                <w:sz w:val="18"/>
              </w:rPr>
              <w:t>Kinesiology</w:t>
            </w:r>
          </w:p>
        </w:tc>
      </w:tr>
      <w:tr w:rsidR="00F25F5D" w14:paraId="43DE9B25" w14:textId="77777777">
        <w:trPr>
          <w:trHeight w:val="373"/>
        </w:trPr>
        <w:tc>
          <w:tcPr>
            <w:tcW w:w="4222" w:type="dxa"/>
          </w:tcPr>
          <w:p w14:paraId="42E90B42" w14:textId="77777777" w:rsidR="00F25F5D" w:rsidRDefault="00000000">
            <w:pPr>
              <w:pStyle w:val="TableParagraph"/>
              <w:spacing w:before="111"/>
              <w:rPr>
                <w:rFonts w:ascii="宋体"/>
                <w:sz w:val="18"/>
              </w:rPr>
            </w:pPr>
            <w:r>
              <w:rPr>
                <w:sz w:val="18"/>
              </w:rPr>
              <w:t>040303</w:t>
            </w:r>
            <w:r>
              <w:rPr>
                <w:spacing w:val="41"/>
                <w:sz w:val="18"/>
              </w:rPr>
              <w:t xml:space="preserve"> </w:t>
            </w:r>
            <w:r>
              <w:rPr>
                <w:rFonts w:ascii="宋体" w:hint="eastAsia"/>
                <w:sz w:val="18"/>
              </w:rPr>
              <w:t>体育教育训练学</w:t>
            </w:r>
          </w:p>
        </w:tc>
        <w:tc>
          <w:tcPr>
            <w:tcW w:w="4483" w:type="dxa"/>
          </w:tcPr>
          <w:p w14:paraId="1D42DB7E" w14:textId="77777777" w:rsidR="00F25F5D" w:rsidRDefault="00000000">
            <w:pPr>
              <w:pStyle w:val="TableParagraph"/>
              <w:spacing w:before="132"/>
              <w:rPr>
                <w:sz w:val="18"/>
              </w:rPr>
            </w:pPr>
            <w:r>
              <w:rPr>
                <w:sz w:val="18"/>
              </w:rPr>
              <w:t>040303</w:t>
            </w:r>
            <w:r>
              <w:rPr>
                <w:spacing w:val="-4"/>
                <w:sz w:val="18"/>
              </w:rPr>
              <w:t xml:space="preserve"> </w:t>
            </w:r>
            <w:r>
              <w:rPr>
                <w:sz w:val="18"/>
              </w:rPr>
              <w:t>Physical</w:t>
            </w:r>
            <w:r>
              <w:rPr>
                <w:spacing w:val="-1"/>
                <w:sz w:val="18"/>
              </w:rPr>
              <w:t xml:space="preserve"> </w:t>
            </w:r>
            <w:r>
              <w:rPr>
                <w:sz w:val="18"/>
              </w:rPr>
              <w:t>Education</w:t>
            </w:r>
            <w:r>
              <w:rPr>
                <w:spacing w:val="-3"/>
                <w:sz w:val="18"/>
              </w:rPr>
              <w:t xml:space="preserve"> </w:t>
            </w:r>
            <w:r>
              <w:rPr>
                <w:sz w:val="18"/>
              </w:rPr>
              <w:t>and</w:t>
            </w:r>
            <w:r>
              <w:rPr>
                <w:spacing w:val="-3"/>
                <w:sz w:val="18"/>
              </w:rPr>
              <w:t xml:space="preserve"> </w:t>
            </w:r>
            <w:r>
              <w:rPr>
                <w:sz w:val="18"/>
              </w:rPr>
              <w:t>Training</w:t>
            </w:r>
          </w:p>
        </w:tc>
      </w:tr>
      <w:tr w:rsidR="00F25F5D" w14:paraId="3496E0C8" w14:textId="77777777">
        <w:trPr>
          <w:trHeight w:val="373"/>
        </w:trPr>
        <w:tc>
          <w:tcPr>
            <w:tcW w:w="4222" w:type="dxa"/>
          </w:tcPr>
          <w:p w14:paraId="0F2C24EA" w14:textId="77777777" w:rsidR="00F25F5D" w:rsidRDefault="00000000">
            <w:pPr>
              <w:pStyle w:val="TableParagraph"/>
              <w:spacing w:before="110"/>
              <w:rPr>
                <w:rFonts w:ascii="宋体"/>
                <w:sz w:val="18"/>
              </w:rPr>
            </w:pPr>
            <w:bookmarkStart w:id="15" w:name="_Hlk124544845"/>
            <w:r>
              <w:rPr>
                <w:sz w:val="18"/>
              </w:rPr>
              <w:t>040304</w:t>
            </w:r>
            <w:r>
              <w:rPr>
                <w:spacing w:val="41"/>
                <w:sz w:val="18"/>
              </w:rPr>
              <w:t xml:space="preserve"> </w:t>
            </w:r>
            <w:r>
              <w:rPr>
                <w:rFonts w:ascii="宋体" w:hint="eastAsia"/>
                <w:sz w:val="18"/>
              </w:rPr>
              <w:t>民族传统体育学</w:t>
            </w:r>
          </w:p>
        </w:tc>
        <w:tc>
          <w:tcPr>
            <w:tcW w:w="4483" w:type="dxa"/>
          </w:tcPr>
          <w:p w14:paraId="0C266FD6" w14:textId="77777777" w:rsidR="00F25F5D" w:rsidRDefault="00000000">
            <w:pPr>
              <w:pStyle w:val="TableParagraph"/>
              <w:spacing w:before="132"/>
              <w:rPr>
                <w:sz w:val="18"/>
              </w:rPr>
            </w:pPr>
            <w:r>
              <w:rPr>
                <w:sz w:val="18"/>
              </w:rPr>
              <w:t>040304</w:t>
            </w:r>
            <w:r>
              <w:rPr>
                <w:spacing w:val="-4"/>
                <w:sz w:val="18"/>
              </w:rPr>
              <w:t xml:space="preserve"> </w:t>
            </w:r>
            <w:r>
              <w:rPr>
                <w:sz w:val="18"/>
              </w:rPr>
              <w:t>Traditional</w:t>
            </w:r>
            <w:r>
              <w:rPr>
                <w:spacing w:val="-4"/>
                <w:sz w:val="18"/>
              </w:rPr>
              <w:t xml:space="preserve"> </w:t>
            </w:r>
            <w:r>
              <w:rPr>
                <w:sz w:val="18"/>
              </w:rPr>
              <w:t>Chinese Sports</w:t>
            </w:r>
          </w:p>
        </w:tc>
      </w:tr>
      <w:bookmarkEnd w:id="15"/>
      <w:tr w:rsidR="00F25F5D" w14:paraId="79A1D1FA" w14:textId="77777777">
        <w:trPr>
          <w:trHeight w:val="374"/>
        </w:trPr>
        <w:tc>
          <w:tcPr>
            <w:tcW w:w="4222" w:type="dxa"/>
          </w:tcPr>
          <w:p w14:paraId="5CF37DCE" w14:textId="77777777" w:rsidR="00F25F5D" w:rsidRDefault="00000000">
            <w:pPr>
              <w:pStyle w:val="TableParagraph"/>
              <w:spacing w:before="110"/>
              <w:rPr>
                <w:rFonts w:ascii="宋体"/>
                <w:sz w:val="18"/>
              </w:rPr>
            </w:pPr>
            <w:r>
              <w:rPr>
                <w:sz w:val="18"/>
              </w:rPr>
              <w:t>045201</w:t>
            </w:r>
            <w:r>
              <w:rPr>
                <w:spacing w:val="41"/>
                <w:sz w:val="18"/>
              </w:rPr>
              <w:t xml:space="preserve"> </w:t>
            </w:r>
            <w:r>
              <w:rPr>
                <w:rFonts w:ascii="宋体" w:hint="eastAsia"/>
                <w:sz w:val="18"/>
              </w:rPr>
              <w:t>体育教学（专业学位）</w:t>
            </w:r>
          </w:p>
        </w:tc>
        <w:tc>
          <w:tcPr>
            <w:tcW w:w="4483" w:type="dxa"/>
          </w:tcPr>
          <w:p w14:paraId="3F052202" w14:textId="77777777" w:rsidR="00F25F5D" w:rsidRDefault="00000000">
            <w:pPr>
              <w:pStyle w:val="TableParagraph"/>
              <w:spacing w:before="134"/>
              <w:rPr>
                <w:sz w:val="18"/>
              </w:rPr>
            </w:pPr>
            <w:r>
              <w:rPr>
                <w:sz w:val="18"/>
              </w:rPr>
              <w:t>045201</w:t>
            </w:r>
            <w:r>
              <w:rPr>
                <w:spacing w:val="-5"/>
                <w:sz w:val="18"/>
              </w:rPr>
              <w:t xml:space="preserve"> </w:t>
            </w:r>
            <w:r>
              <w:rPr>
                <w:sz w:val="18"/>
              </w:rPr>
              <w:t>Physical</w:t>
            </w:r>
            <w:r>
              <w:rPr>
                <w:spacing w:val="-2"/>
                <w:sz w:val="18"/>
              </w:rPr>
              <w:t xml:space="preserve"> </w:t>
            </w:r>
            <w:r>
              <w:rPr>
                <w:sz w:val="18"/>
              </w:rPr>
              <w:t>Education</w:t>
            </w:r>
            <w:r>
              <w:rPr>
                <w:spacing w:val="-4"/>
                <w:sz w:val="18"/>
              </w:rPr>
              <w:t xml:space="preserve"> </w:t>
            </w:r>
            <w:r>
              <w:rPr>
                <w:sz w:val="18"/>
              </w:rPr>
              <w:t>(Professional</w:t>
            </w:r>
            <w:r>
              <w:rPr>
                <w:spacing w:val="-3"/>
                <w:sz w:val="18"/>
              </w:rPr>
              <w:t xml:space="preserve"> </w:t>
            </w:r>
            <w:r>
              <w:rPr>
                <w:sz w:val="18"/>
              </w:rPr>
              <w:t>Master’s</w:t>
            </w:r>
            <w:r>
              <w:rPr>
                <w:spacing w:val="-3"/>
                <w:sz w:val="18"/>
              </w:rPr>
              <w:t xml:space="preserve"> </w:t>
            </w:r>
            <w:r>
              <w:rPr>
                <w:sz w:val="18"/>
              </w:rPr>
              <w:t>Degree)</w:t>
            </w:r>
          </w:p>
        </w:tc>
      </w:tr>
      <w:tr w:rsidR="00F25F5D" w14:paraId="5480DDDF" w14:textId="77777777">
        <w:trPr>
          <w:trHeight w:val="373"/>
        </w:trPr>
        <w:tc>
          <w:tcPr>
            <w:tcW w:w="4222" w:type="dxa"/>
          </w:tcPr>
          <w:p w14:paraId="6F2BE7B8" w14:textId="77777777" w:rsidR="00F25F5D" w:rsidRDefault="00000000">
            <w:pPr>
              <w:pStyle w:val="TableParagraph"/>
              <w:spacing w:before="110"/>
              <w:rPr>
                <w:rFonts w:ascii="宋体"/>
                <w:sz w:val="18"/>
              </w:rPr>
            </w:pPr>
            <w:r>
              <w:rPr>
                <w:sz w:val="18"/>
              </w:rPr>
              <w:t>045202</w:t>
            </w:r>
            <w:r>
              <w:rPr>
                <w:spacing w:val="41"/>
                <w:sz w:val="18"/>
              </w:rPr>
              <w:t xml:space="preserve"> </w:t>
            </w:r>
            <w:r>
              <w:rPr>
                <w:rFonts w:ascii="宋体" w:hint="eastAsia"/>
                <w:sz w:val="18"/>
              </w:rPr>
              <w:t>运动训练（专业学位）</w:t>
            </w:r>
          </w:p>
        </w:tc>
        <w:tc>
          <w:tcPr>
            <w:tcW w:w="4483" w:type="dxa"/>
          </w:tcPr>
          <w:p w14:paraId="3E27159D" w14:textId="77777777" w:rsidR="00F25F5D" w:rsidRDefault="00000000">
            <w:pPr>
              <w:pStyle w:val="TableParagraph"/>
              <w:spacing w:before="131"/>
              <w:rPr>
                <w:sz w:val="18"/>
              </w:rPr>
            </w:pPr>
            <w:r>
              <w:rPr>
                <w:sz w:val="18"/>
              </w:rPr>
              <w:t>045202</w:t>
            </w:r>
            <w:r>
              <w:rPr>
                <w:spacing w:val="-4"/>
                <w:sz w:val="18"/>
              </w:rPr>
              <w:t xml:space="preserve"> </w:t>
            </w:r>
            <w:r>
              <w:rPr>
                <w:sz w:val="18"/>
              </w:rPr>
              <w:t>Sports</w:t>
            </w:r>
            <w:r>
              <w:rPr>
                <w:spacing w:val="-5"/>
                <w:sz w:val="18"/>
              </w:rPr>
              <w:t xml:space="preserve"> </w:t>
            </w:r>
            <w:r>
              <w:rPr>
                <w:sz w:val="18"/>
              </w:rPr>
              <w:t>Training</w:t>
            </w:r>
            <w:r>
              <w:rPr>
                <w:spacing w:val="-3"/>
                <w:sz w:val="18"/>
              </w:rPr>
              <w:t xml:space="preserve"> </w:t>
            </w:r>
            <w:r>
              <w:rPr>
                <w:sz w:val="18"/>
              </w:rPr>
              <w:t>(Professional</w:t>
            </w:r>
            <w:r>
              <w:rPr>
                <w:spacing w:val="-4"/>
                <w:sz w:val="18"/>
              </w:rPr>
              <w:t xml:space="preserve"> </w:t>
            </w:r>
            <w:r>
              <w:rPr>
                <w:sz w:val="18"/>
              </w:rPr>
              <w:t>Master’s</w:t>
            </w:r>
            <w:r>
              <w:rPr>
                <w:spacing w:val="-5"/>
                <w:sz w:val="18"/>
              </w:rPr>
              <w:t xml:space="preserve"> </w:t>
            </w:r>
            <w:r>
              <w:rPr>
                <w:sz w:val="18"/>
              </w:rPr>
              <w:t>Degree)</w:t>
            </w:r>
          </w:p>
        </w:tc>
      </w:tr>
      <w:tr w:rsidR="00F25F5D" w14:paraId="05FE86A7" w14:textId="77777777">
        <w:trPr>
          <w:trHeight w:val="373"/>
        </w:trPr>
        <w:tc>
          <w:tcPr>
            <w:tcW w:w="4222" w:type="dxa"/>
          </w:tcPr>
          <w:p w14:paraId="1C8000A6" w14:textId="77777777" w:rsidR="00F25F5D" w:rsidRDefault="00000000">
            <w:pPr>
              <w:pStyle w:val="TableParagraph"/>
              <w:spacing w:before="25" w:line="329" w:lineRule="exact"/>
              <w:rPr>
                <w:rFonts w:ascii="Microsoft YaHei UI" w:eastAsia="Microsoft YaHei UI"/>
                <w:b/>
              </w:rPr>
            </w:pPr>
            <w:r>
              <w:rPr>
                <w:b/>
              </w:rPr>
              <w:t>016</w:t>
            </w:r>
            <w:r>
              <w:rPr>
                <w:b/>
                <w:spacing w:val="1"/>
              </w:rPr>
              <w:t xml:space="preserve"> </w:t>
            </w:r>
            <w:r>
              <w:rPr>
                <w:rFonts w:ascii="Microsoft YaHei UI" w:eastAsia="Microsoft YaHei UI" w:hint="eastAsia"/>
                <w:b/>
              </w:rPr>
              <w:t>音乐学院</w:t>
            </w:r>
          </w:p>
        </w:tc>
        <w:tc>
          <w:tcPr>
            <w:tcW w:w="4483" w:type="dxa"/>
          </w:tcPr>
          <w:p w14:paraId="4F391871" w14:textId="77777777" w:rsidR="00F25F5D" w:rsidRDefault="00000000">
            <w:pPr>
              <w:pStyle w:val="TableParagraph"/>
              <w:spacing w:before="133"/>
              <w:rPr>
                <w:b/>
                <w:sz w:val="18"/>
              </w:rPr>
            </w:pPr>
            <w:r>
              <w:rPr>
                <w:b/>
                <w:sz w:val="18"/>
              </w:rPr>
              <w:t>016</w:t>
            </w:r>
            <w:r>
              <w:rPr>
                <w:b/>
                <w:spacing w:val="-4"/>
                <w:sz w:val="18"/>
              </w:rPr>
              <w:t xml:space="preserve"> </w:t>
            </w:r>
            <w:r>
              <w:rPr>
                <w:b/>
                <w:sz w:val="18"/>
              </w:rPr>
              <w:t>Music College</w:t>
            </w:r>
          </w:p>
        </w:tc>
      </w:tr>
      <w:tr w:rsidR="00F25F5D" w14:paraId="1DCF9C18" w14:textId="77777777">
        <w:trPr>
          <w:trHeight w:val="373"/>
        </w:trPr>
        <w:tc>
          <w:tcPr>
            <w:tcW w:w="4222" w:type="dxa"/>
          </w:tcPr>
          <w:p w14:paraId="5E7CA42C" w14:textId="77777777" w:rsidR="00F25F5D" w:rsidRDefault="00000000">
            <w:pPr>
              <w:pStyle w:val="TableParagraph"/>
              <w:rPr>
                <w:rFonts w:ascii="宋体"/>
                <w:sz w:val="18"/>
              </w:rPr>
            </w:pPr>
            <w:r>
              <w:rPr>
                <w:sz w:val="18"/>
              </w:rPr>
              <w:t>130200</w:t>
            </w:r>
            <w:r>
              <w:rPr>
                <w:spacing w:val="41"/>
                <w:sz w:val="18"/>
              </w:rPr>
              <w:t xml:space="preserve"> </w:t>
            </w:r>
            <w:r>
              <w:rPr>
                <w:rFonts w:ascii="宋体" w:hint="eastAsia"/>
                <w:sz w:val="18"/>
              </w:rPr>
              <w:t>音乐与舞蹈学</w:t>
            </w:r>
          </w:p>
        </w:tc>
        <w:tc>
          <w:tcPr>
            <w:tcW w:w="4483" w:type="dxa"/>
          </w:tcPr>
          <w:p w14:paraId="388452CC" w14:textId="77777777" w:rsidR="00F25F5D" w:rsidRDefault="00000000">
            <w:pPr>
              <w:pStyle w:val="TableParagraph"/>
              <w:spacing w:before="133"/>
              <w:rPr>
                <w:sz w:val="18"/>
              </w:rPr>
            </w:pPr>
            <w:r>
              <w:rPr>
                <w:sz w:val="18"/>
              </w:rPr>
              <w:t>130200</w:t>
            </w:r>
            <w:r>
              <w:rPr>
                <w:spacing w:val="-2"/>
                <w:sz w:val="18"/>
              </w:rPr>
              <w:t xml:space="preserve"> </w:t>
            </w:r>
            <w:r>
              <w:rPr>
                <w:sz w:val="18"/>
              </w:rPr>
              <w:t>Studies</w:t>
            </w:r>
            <w:r>
              <w:rPr>
                <w:spacing w:val="-1"/>
                <w:sz w:val="18"/>
              </w:rPr>
              <w:t xml:space="preserve"> </w:t>
            </w:r>
            <w:r>
              <w:rPr>
                <w:sz w:val="18"/>
              </w:rPr>
              <w:t>of</w:t>
            </w:r>
            <w:r>
              <w:rPr>
                <w:spacing w:val="-3"/>
                <w:sz w:val="18"/>
              </w:rPr>
              <w:t xml:space="preserve"> </w:t>
            </w:r>
            <w:r>
              <w:rPr>
                <w:sz w:val="18"/>
              </w:rPr>
              <w:t>Music</w:t>
            </w:r>
            <w:r>
              <w:rPr>
                <w:spacing w:val="-2"/>
                <w:sz w:val="18"/>
              </w:rPr>
              <w:t xml:space="preserve"> </w:t>
            </w:r>
            <w:r>
              <w:rPr>
                <w:sz w:val="18"/>
              </w:rPr>
              <w:t>and</w:t>
            </w:r>
            <w:r>
              <w:rPr>
                <w:spacing w:val="-4"/>
                <w:sz w:val="18"/>
              </w:rPr>
              <w:t xml:space="preserve"> </w:t>
            </w:r>
            <w:r>
              <w:rPr>
                <w:sz w:val="18"/>
              </w:rPr>
              <w:t>Dance</w:t>
            </w:r>
          </w:p>
        </w:tc>
      </w:tr>
      <w:tr w:rsidR="00F25F5D" w14:paraId="2CC5F74E" w14:textId="77777777">
        <w:trPr>
          <w:trHeight w:val="373"/>
        </w:trPr>
        <w:tc>
          <w:tcPr>
            <w:tcW w:w="4222" w:type="dxa"/>
          </w:tcPr>
          <w:p w14:paraId="5A36EC21" w14:textId="77777777" w:rsidR="00F25F5D" w:rsidRDefault="00000000">
            <w:pPr>
              <w:pStyle w:val="TableParagraph"/>
              <w:spacing w:before="111"/>
              <w:rPr>
                <w:rFonts w:ascii="宋体"/>
                <w:sz w:val="18"/>
              </w:rPr>
            </w:pPr>
            <w:r>
              <w:rPr>
                <w:sz w:val="18"/>
              </w:rPr>
              <w:t>130200(01</w:t>
            </w:r>
            <w:r>
              <w:rPr>
                <w:spacing w:val="20"/>
                <w:sz w:val="18"/>
              </w:rPr>
              <w:t xml:space="preserve">) </w:t>
            </w:r>
            <w:r>
              <w:rPr>
                <w:rFonts w:ascii="宋体" w:hint="eastAsia"/>
                <w:sz w:val="18"/>
              </w:rPr>
              <w:t>音乐教育</w:t>
            </w:r>
          </w:p>
        </w:tc>
        <w:tc>
          <w:tcPr>
            <w:tcW w:w="4483" w:type="dxa"/>
          </w:tcPr>
          <w:p w14:paraId="631E1CE9" w14:textId="77777777" w:rsidR="00F25F5D" w:rsidRDefault="00000000">
            <w:pPr>
              <w:pStyle w:val="TableParagraph"/>
              <w:spacing w:before="132"/>
              <w:rPr>
                <w:sz w:val="18"/>
              </w:rPr>
            </w:pPr>
            <w:r>
              <w:rPr>
                <w:sz w:val="18"/>
              </w:rPr>
              <w:t>01</w:t>
            </w:r>
            <w:r>
              <w:rPr>
                <w:spacing w:val="-3"/>
                <w:sz w:val="18"/>
              </w:rPr>
              <w:t xml:space="preserve"> </w:t>
            </w:r>
            <w:r>
              <w:rPr>
                <w:sz w:val="18"/>
              </w:rPr>
              <w:t>Music</w:t>
            </w:r>
            <w:r>
              <w:rPr>
                <w:spacing w:val="-2"/>
                <w:sz w:val="18"/>
              </w:rPr>
              <w:t xml:space="preserve"> </w:t>
            </w:r>
            <w:r>
              <w:rPr>
                <w:sz w:val="18"/>
              </w:rPr>
              <w:t>Education</w:t>
            </w:r>
          </w:p>
        </w:tc>
      </w:tr>
      <w:tr w:rsidR="00F25F5D" w14:paraId="3AD038F2" w14:textId="77777777">
        <w:trPr>
          <w:trHeight w:val="374"/>
        </w:trPr>
        <w:tc>
          <w:tcPr>
            <w:tcW w:w="4222" w:type="dxa"/>
          </w:tcPr>
          <w:p w14:paraId="30C1D407" w14:textId="77777777" w:rsidR="00F25F5D" w:rsidRDefault="00000000">
            <w:pPr>
              <w:pStyle w:val="TableParagraph"/>
              <w:spacing w:before="110"/>
              <w:rPr>
                <w:rFonts w:ascii="宋体"/>
                <w:sz w:val="18"/>
              </w:rPr>
            </w:pPr>
            <w:r>
              <w:rPr>
                <w:sz w:val="18"/>
              </w:rPr>
              <w:t>130200(02</w:t>
            </w:r>
            <w:r>
              <w:rPr>
                <w:spacing w:val="20"/>
                <w:sz w:val="18"/>
              </w:rPr>
              <w:t xml:space="preserve">) </w:t>
            </w:r>
            <w:r>
              <w:rPr>
                <w:rFonts w:ascii="宋体" w:hint="eastAsia"/>
                <w:sz w:val="18"/>
              </w:rPr>
              <w:t>中国音乐史论</w:t>
            </w:r>
          </w:p>
        </w:tc>
        <w:tc>
          <w:tcPr>
            <w:tcW w:w="4483" w:type="dxa"/>
          </w:tcPr>
          <w:p w14:paraId="03363567" w14:textId="77777777" w:rsidR="00F25F5D" w:rsidRDefault="00000000">
            <w:pPr>
              <w:pStyle w:val="TableParagraph"/>
              <w:spacing w:before="132"/>
              <w:rPr>
                <w:sz w:val="18"/>
              </w:rPr>
            </w:pPr>
            <w:r>
              <w:rPr>
                <w:sz w:val="18"/>
              </w:rPr>
              <w:t>02</w:t>
            </w:r>
            <w:r>
              <w:rPr>
                <w:spacing w:val="-3"/>
                <w:sz w:val="18"/>
              </w:rPr>
              <w:t xml:space="preserve"> </w:t>
            </w:r>
            <w:r>
              <w:rPr>
                <w:sz w:val="18"/>
              </w:rPr>
              <w:t>Chinese</w:t>
            </w:r>
            <w:r>
              <w:rPr>
                <w:spacing w:val="-2"/>
                <w:sz w:val="18"/>
              </w:rPr>
              <w:t xml:space="preserve"> </w:t>
            </w:r>
            <w:r>
              <w:rPr>
                <w:sz w:val="18"/>
              </w:rPr>
              <w:t>Music</w:t>
            </w:r>
            <w:r>
              <w:rPr>
                <w:spacing w:val="-3"/>
                <w:sz w:val="18"/>
              </w:rPr>
              <w:t xml:space="preserve"> </w:t>
            </w:r>
            <w:r>
              <w:rPr>
                <w:sz w:val="18"/>
              </w:rPr>
              <w:t>History</w:t>
            </w:r>
          </w:p>
        </w:tc>
      </w:tr>
      <w:tr w:rsidR="00F25F5D" w14:paraId="67AF33BC" w14:textId="77777777">
        <w:trPr>
          <w:trHeight w:val="373"/>
        </w:trPr>
        <w:tc>
          <w:tcPr>
            <w:tcW w:w="4222" w:type="dxa"/>
          </w:tcPr>
          <w:p w14:paraId="501586B4" w14:textId="77777777" w:rsidR="00F25F5D" w:rsidRDefault="00000000">
            <w:pPr>
              <w:pStyle w:val="TableParagraph"/>
              <w:spacing w:before="110"/>
              <w:rPr>
                <w:rFonts w:ascii="宋体"/>
                <w:sz w:val="18"/>
              </w:rPr>
            </w:pPr>
            <w:r>
              <w:rPr>
                <w:sz w:val="18"/>
              </w:rPr>
              <w:t>130200(03</w:t>
            </w:r>
            <w:r>
              <w:rPr>
                <w:spacing w:val="20"/>
                <w:sz w:val="18"/>
              </w:rPr>
              <w:t xml:space="preserve">) </w:t>
            </w:r>
            <w:r>
              <w:rPr>
                <w:rFonts w:ascii="宋体" w:hint="eastAsia"/>
                <w:sz w:val="18"/>
              </w:rPr>
              <w:t>西方音乐史论</w:t>
            </w:r>
          </w:p>
        </w:tc>
        <w:tc>
          <w:tcPr>
            <w:tcW w:w="4483" w:type="dxa"/>
          </w:tcPr>
          <w:p w14:paraId="177ED420" w14:textId="77777777" w:rsidR="00F25F5D" w:rsidRDefault="00000000">
            <w:pPr>
              <w:pStyle w:val="TableParagraph"/>
              <w:spacing w:before="134"/>
              <w:rPr>
                <w:sz w:val="18"/>
              </w:rPr>
            </w:pPr>
            <w:r>
              <w:rPr>
                <w:sz w:val="18"/>
              </w:rPr>
              <w:t>03</w:t>
            </w:r>
            <w:r>
              <w:rPr>
                <w:spacing w:val="-3"/>
                <w:sz w:val="18"/>
              </w:rPr>
              <w:t xml:space="preserve"> </w:t>
            </w:r>
            <w:r>
              <w:rPr>
                <w:sz w:val="18"/>
              </w:rPr>
              <w:t>Western Music</w:t>
            </w:r>
            <w:r>
              <w:rPr>
                <w:spacing w:val="-4"/>
                <w:sz w:val="18"/>
              </w:rPr>
              <w:t xml:space="preserve"> </w:t>
            </w:r>
            <w:r>
              <w:rPr>
                <w:sz w:val="18"/>
              </w:rPr>
              <w:t>History</w:t>
            </w:r>
          </w:p>
        </w:tc>
      </w:tr>
      <w:tr w:rsidR="00F25F5D" w14:paraId="3232CE1A" w14:textId="77777777">
        <w:trPr>
          <w:trHeight w:val="374"/>
        </w:trPr>
        <w:tc>
          <w:tcPr>
            <w:tcW w:w="4222" w:type="dxa"/>
          </w:tcPr>
          <w:p w14:paraId="7206CA28" w14:textId="77777777" w:rsidR="00F25F5D" w:rsidRDefault="00000000">
            <w:pPr>
              <w:pStyle w:val="TableParagraph"/>
              <w:spacing w:before="110"/>
              <w:rPr>
                <w:rFonts w:ascii="宋体"/>
                <w:sz w:val="18"/>
              </w:rPr>
            </w:pPr>
            <w:r>
              <w:rPr>
                <w:sz w:val="18"/>
              </w:rPr>
              <w:t>130200(04</w:t>
            </w:r>
            <w:r>
              <w:rPr>
                <w:spacing w:val="20"/>
                <w:sz w:val="18"/>
              </w:rPr>
              <w:t xml:space="preserve">) </w:t>
            </w:r>
            <w:r>
              <w:rPr>
                <w:rFonts w:ascii="宋体" w:hint="eastAsia"/>
                <w:sz w:val="18"/>
              </w:rPr>
              <w:t>作曲技术理论</w:t>
            </w:r>
          </w:p>
        </w:tc>
        <w:tc>
          <w:tcPr>
            <w:tcW w:w="4483" w:type="dxa"/>
          </w:tcPr>
          <w:p w14:paraId="12FCDBC9" w14:textId="77777777" w:rsidR="00F25F5D" w:rsidRDefault="00000000">
            <w:pPr>
              <w:pStyle w:val="TableParagraph"/>
              <w:spacing w:before="131"/>
              <w:rPr>
                <w:sz w:val="18"/>
              </w:rPr>
            </w:pPr>
            <w:r>
              <w:rPr>
                <w:sz w:val="18"/>
              </w:rPr>
              <w:t>04</w:t>
            </w:r>
            <w:r>
              <w:rPr>
                <w:spacing w:val="-2"/>
                <w:sz w:val="18"/>
              </w:rPr>
              <w:t xml:space="preserve"> </w:t>
            </w:r>
            <w:r>
              <w:rPr>
                <w:sz w:val="18"/>
              </w:rPr>
              <w:t>Theory</w:t>
            </w:r>
            <w:r>
              <w:rPr>
                <w:spacing w:val="-2"/>
                <w:sz w:val="18"/>
              </w:rPr>
              <w:t xml:space="preserve"> </w:t>
            </w:r>
            <w:r>
              <w:rPr>
                <w:sz w:val="18"/>
              </w:rPr>
              <w:t>of</w:t>
            </w:r>
            <w:r>
              <w:rPr>
                <w:spacing w:val="-3"/>
                <w:sz w:val="18"/>
              </w:rPr>
              <w:t xml:space="preserve"> </w:t>
            </w:r>
            <w:r>
              <w:rPr>
                <w:sz w:val="18"/>
              </w:rPr>
              <w:t>Compositional Techniques</w:t>
            </w:r>
          </w:p>
        </w:tc>
      </w:tr>
      <w:tr w:rsidR="00F25F5D" w14:paraId="62B9F51F" w14:textId="77777777">
        <w:trPr>
          <w:trHeight w:val="374"/>
        </w:trPr>
        <w:tc>
          <w:tcPr>
            <w:tcW w:w="4222" w:type="dxa"/>
          </w:tcPr>
          <w:p w14:paraId="4556390D" w14:textId="77777777" w:rsidR="00F25F5D" w:rsidRDefault="00000000">
            <w:pPr>
              <w:pStyle w:val="TableParagraph"/>
              <w:rPr>
                <w:rFonts w:ascii="宋体"/>
                <w:sz w:val="18"/>
              </w:rPr>
            </w:pPr>
            <w:r>
              <w:rPr>
                <w:sz w:val="18"/>
              </w:rPr>
              <w:t>130200(05</w:t>
            </w:r>
            <w:r>
              <w:rPr>
                <w:spacing w:val="20"/>
                <w:sz w:val="18"/>
              </w:rPr>
              <w:t xml:space="preserve">) </w:t>
            </w:r>
            <w:r>
              <w:rPr>
                <w:rFonts w:ascii="宋体" w:hint="eastAsia"/>
                <w:sz w:val="18"/>
              </w:rPr>
              <w:t>民族音乐学</w:t>
            </w:r>
          </w:p>
        </w:tc>
        <w:tc>
          <w:tcPr>
            <w:tcW w:w="4483" w:type="dxa"/>
          </w:tcPr>
          <w:p w14:paraId="1EF6BC65" w14:textId="77777777" w:rsidR="00F25F5D" w:rsidRDefault="00000000">
            <w:pPr>
              <w:pStyle w:val="TableParagraph"/>
              <w:spacing w:before="133"/>
              <w:rPr>
                <w:sz w:val="18"/>
              </w:rPr>
            </w:pPr>
            <w:r>
              <w:rPr>
                <w:sz w:val="18"/>
              </w:rPr>
              <w:t>05</w:t>
            </w:r>
            <w:r>
              <w:rPr>
                <w:spacing w:val="-2"/>
                <w:sz w:val="18"/>
              </w:rPr>
              <w:t xml:space="preserve"> </w:t>
            </w:r>
            <w:r>
              <w:rPr>
                <w:sz w:val="18"/>
              </w:rPr>
              <w:t>Ethnomusicology</w:t>
            </w:r>
          </w:p>
        </w:tc>
      </w:tr>
      <w:tr w:rsidR="00F25F5D" w14:paraId="7BC02F6F" w14:textId="77777777">
        <w:trPr>
          <w:trHeight w:val="373"/>
        </w:trPr>
        <w:tc>
          <w:tcPr>
            <w:tcW w:w="4222" w:type="dxa"/>
          </w:tcPr>
          <w:p w14:paraId="2093C9BA" w14:textId="77777777" w:rsidR="00F25F5D" w:rsidRDefault="00000000">
            <w:pPr>
              <w:pStyle w:val="TableParagraph"/>
              <w:rPr>
                <w:rFonts w:ascii="宋体"/>
                <w:sz w:val="18"/>
              </w:rPr>
            </w:pPr>
            <w:r>
              <w:rPr>
                <w:rFonts w:hint="eastAsia"/>
                <w:sz w:val="18"/>
              </w:rPr>
              <w:t>135200</w:t>
            </w:r>
            <w:r>
              <w:rPr>
                <w:spacing w:val="41"/>
                <w:sz w:val="18"/>
              </w:rPr>
              <w:t xml:space="preserve"> </w:t>
            </w:r>
            <w:r>
              <w:rPr>
                <w:rFonts w:ascii="宋体" w:hint="eastAsia"/>
                <w:sz w:val="18"/>
              </w:rPr>
              <w:t>音乐（专业学位）</w:t>
            </w:r>
          </w:p>
        </w:tc>
        <w:tc>
          <w:tcPr>
            <w:tcW w:w="4483" w:type="dxa"/>
          </w:tcPr>
          <w:p w14:paraId="1C340792" w14:textId="77777777" w:rsidR="00F25F5D" w:rsidRDefault="00000000">
            <w:pPr>
              <w:pStyle w:val="TableParagraph"/>
              <w:spacing w:before="133"/>
              <w:rPr>
                <w:sz w:val="18"/>
              </w:rPr>
            </w:pPr>
            <w:r>
              <w:rPr>
                <w:rFonts w:hint="eastAsia"/>
                <w:sz w:val="18"/>
              </w:rPr>
              <w:t>135200</w:t>
            </w:r>
            <w:r>
              <w:rPr>
                <w:spacing w:val="-4"/>
                <w:sz w:val="18"/>
              </w:rPr>
              <w:t xml:space="preserve"> </w:t>
            </w:r>
            <w:r>
              <w:rPr>
                <w:sz w:val="18"/>
              </w:rPr>
              <w:t>Music</w:t>
            </w:r>
            <w:r>
              <w:rPr>
                <w:spacing w:val="-4"/>
                <w:sz w:val="18"/>
              </w:rPr>
              <w:t xml:space="preserve"> </w:t>
            </w:r>
            <w:r>
              <w:rPr>
                <w:sz w:val="18"/>
              </w:rPr>
              <w:t>(Professional</w:t>
            </w:r>
            <w:r>
              <w:rPr>
                <w:spacing w:val="-5"/>
                <w:sz w:val="18"/>
              </w:rPr>
              <w:t xml:space="preserve"> </w:t>
            </w:r>
            <w:r>
              <w:rPr>
                <w:sz w:val="18"/>
              </w:rPr>
              <w:t>Master’s</w:t>
            </w:r>
            <w:r>
              <w:rPr>
                <w:spacing w:val="-3"/>
                <w:sz w:val="18"/>
              </w:rPr>
              <w:t xml:space="preserve"> </w:t>
            </w:r>
            <w:r>
              <w:rPr>
                <w:sz w:val="18"/>
              </w:rPr>
              <w:t>Degree)</w:t>
            </w:r>
          </w:p>
        </w:tc>
      </w:tr>
      <w:tr w:rsidR="00F25F5D" w14:paraId="51E9B72E" w14:textId="77777777">
        <w:trPr>
          <w:trHeight w:val="374"/>
        </w:trPr>
        <w:tc>
          <w:tcPr>
            <w:tcW w:w="4222" w:type="dxa"/>
          </w:tcPr>
          <w:p w14:paraId="7380D286" w14:textId="77777777" w:rsidR="00F25F5D" w:rsidRDefault="00000000">
            <w:pPr>
              <w:pStyle w:val="TableParagraph"/>
              <w:spacing w:before="111"/>
              <w:rPr>
                <w:sz w:val="18"/>
              </w:rPr>
            </w:pPr>
            <w:r>
              <w:rPr>
                <w:rFonts w:hint="eastAsia"/>
                <w:sz w:val="18"/>
              </w:rPr>
              <w:t>135300</w:t>
            </w:r>
            <w:r>
              <w:rPr>
                <w:spacing w:val="41"/>
                <w:sz w:val="18"/>
              </w:rPr>
              <w:t xml:space="preserve"> </w:t>
            </w:r>
            <w:r>
              <w:rPr>
                <w:rFonts w:ascii="宋体" w:hint="eastAsia"/>
                <w:sz w:val="18"/>
              </w:rPr>
              <w:t>舞蹈（专业学位</w:t>
            </w:r>
            <w:r>
              <w:rPr>
                <w:sz w:val="18"/>
              </w:rPr>
              <w:t>)</w:t>
            </w:r>
          </w:p>
        </w:tc>
        <w:tc>
          <w:tcPr>
            <w:tcW w:w="4483" w:type="dxa"/>
          </w:tcPr>
          <w:p w14:paraId="4DFB13D4" w14:textId="77777777" w:rsidR="00F25F5D" w:rsidRDefault="00000000">
            <w:pPr>
              <w:pStyle w:val="TableParagraph"/>
              <w:spacing w:before="132"/>
              <w:rPr>
                <w:sz w:val="18"/>
              </w:rPr>
            </w:pPr>
            <w:r>
              <w:rPr>
                <w:rFonts w:hint="eastAsia"/>
                <w:sz w:val="18"/>
              </w:rPr>
              <w:t>135300</w:t>
            </w:r>
            <w:r>
              <w:rPr>
                <w:spacing w:val="-4"/>
                <w:sz w:val="18"/>
              </w:rPr>
              <w:t xml:space="preserve"> </w:t>
            </w:r>
            <w:r>
              <w:rPr>
                <w:sz w:val="18"/>
              </w:rPr>
              <w:t>Dance</w:t>
            </w:r>
            <w:r>
              <w:rPr>
                <w:spacing w:val="-4"/>
                <w:sz w:val="18"/>
              </w:rPr>
              <w:t xml:space="preserve"> </w:t>
            </w:r>
            <w:r>
              <w:rPr>
                <w:sz w:val="18"/>
              </w:rPr>
              <w:t>(Professional</w:t>
            </w:r>
            <w:r>
              <w:rPr>
                <w:spacing w:val="-5"/>
                <w:sz w:val="18"/>
              </w:rPr>
              <w:t xml:space="preserve"> </w:t>
            </w:r>
            <w:r>
              <w:rPr>
                <w:sz w:val="18"/>
              </w:rPr>
              <w:t>Master’s</w:t>
            </w:r>
            <w:r>
              <w:rPr>
                <w:spacing w:val="-3"/>
                <w:sz w:val="18"/>
              </w:rPr>
              <w:t xml:space="preserve"> </w:t>
            </w:r>
            <w:r>
              <w:rPr>
                <w:sz w:val="18"/>
              </w:rPr>
              <w:t>Degree)</w:t>
            </w:r>
          </w:p>
        </w:tc>
      </w:tr>
      <w:tr w:rsidR="00F25F5D" w14:paraId="52B0F304" w14:textId="77777777">
        <w:trPr>
          <w:trHeight w:val="373"/>
        </w:trPr>
        <w:tc>
          <w:tcPr>
            <w:tcW w:w="4222" w:type="dxa"/>
          </w:tcPr>
          <w:p w14:paraId="614FE9EA" w14:textId="77777777" w:rsidR="00F25F5D" w:rsidRDefault="00000000">
            <w:pPr>
              <w:pStyle w:val="TableParagraph"/>
              <w:spacing w:before="24" w:line="330" w:lineRule="exact"/>
              <w:rPr>
                <w:rFonts w:ascii="Microsoft YaHei UI" w:eastAsia="Microsoft YaHei UI"/>
                <w:b/>
              </w:rPr>
            </w:pPr>
            <w:r>
              <w:rPr>
                <w:b/>
              </w:rPr>
              <w:t>017</w:t>
            </w:r>
            <w:r>
              <w:rPr>
                <w:b/>
                <w:spacing w:val="1"/>
              </w:rPr>
              <w:t xml:space="preserve"> </w:t>
            </w:r>
            <w:r>
              <w:rPr>
                <w:rFonts w:ascii="Microsoft YaHei UI" w:eastAsia="Microsoft YaHei UI" w:hint="eastAsia"/>
                <w:b/>
              </w:rPr>
              <w:t>美术学院</w:t>
            </w:r>
          </w:p>
        </w:tc>
        <w:tc>
          <w:tcPr>
            <w:tcW w:w="4483" w:type="dxa"/>
          </w:tcPr>
          <w:p w14:paraId="578090E2" w14:textId="77777777" w:rsidR="00F25F5D" w:rsidRDefault="00000000">
            <w:pPr>
              <w:pStyle w:val="TableParagraph"/>
              <w:spacing w:before="132"/>
              <w:rPr>
                <w:b/>
                <w:sz w:val="18"/>
              </w:rPr>
            </w:pPr>
            <w:r>
              <w:rPr>
                <w:b/>
                <w:sz w:val="18"/>
              </w:rPr>
              <w:t>017</w:t>
            </w:r>
            <w:r>
              <w:rPr>
                <w:b/>
                <w:spacing w:val="-3"/>
                <w:sz w:val="18"/>
              </w:rPr>
              <w:t xml:space="preserve"> </w:t>
            </w:r>
            <w:r>
              <w:rPr>
                <w:b/>
                <w:sz w:val="18"/>
              </w:rPr>
              <w:t>Fine Arts Academy</w:t>
            </w:r>
          </w:p>
        </w:tc>
      </w:tr>
      <w:tr w:rsidR="00F25F5D" w14:paraId="1B988220" w14:textId="77777777">
        <w:trPr>
          <w:trHeight w:val="374"/>
        </w:trPr>
        <w:tc>
          <w:tcPr>
            <w:tcW w:w="4222" w:type="dxa"/>
          </w:tcPr>
          <w:p w14:paraId="5227C388" w14:textId="77777777" w:rsidR="00F25F5D" w:rsidRDefault="00000000">
            <w:pPr>
              <w:pStyle w:val="TableParagraph"/>
              <w:spacing w:before="110"/>
              <w:rPr>
                <w:rFonts w:ascii="宋体"/>
                <w:sz w:val="18"/>
              </w:rPr>
            </w:pPr>
            <w:r>
              <w:rPr>
                <w:sz w:val="18"/>
              </w:rPr>
              <w:t>130400</w:t>
            </w:r>
            <w:r>
              <w:rPr>
                <w:spacing w:val="41"/>
                <w:sz w:val="18"/>
              </w:rPr>
              <w:t xml:space="preserve"> </w:t>
            </w:r>
            <w:r>
              <w:rPr>
                <w:rFonts w:ascii="宋体" w:hint="eastAsia"/>
                <w:sz w:val="18"/>
              </w:rPr>
              <w:t>美术学</w:t>
            </w:r>
          </w:p>
        </w:tc>
        <w:tc>
          <w:tcPr>
            <w:tcW w:w="4483" w:type="dxa"/>
          </w:tcPr>
          <w:p w14:paraId="4E726346" w14:textId="77777777" w:rsidR="00F25F5D" w:rsidRDefault="00000000">
            <w:pPr>
              <w:pStyle w:val="TableParagraph"/>
              <w:spacing w:before="134"/>
              <w:rPr>
                <w:sz w:val="18"/>
              </w:rPr>
            </w:pPr>
            <w:r>
              <w:rPr>
                <w:sz w:val="18"/>
              </w:rPr>
              <w:t>130400</w:t>
            </w:r>
            <w:r>
              <w:rPr>
                <w:spacing w:val="-2"/>
                <w:sz w:val="18"/>
              </w:rPr>
              <w:t xml:space="preserve"> </w:t>
            </w:r>
            <w:r>
              <w:rPr>
                <w:sz w:val="18"/>
              </w:rPr>
              <w:t>Studies</w:t>
            </w:r>
            <w:r>
              <w:rPr>
                <w:spacing w:val="-1"/>
                <w:sz w:val="18"/>
              </w:rPr>
              <w:t xml:space="preserve"> </w:t>
            </w:r>
            <w:r>
              <w:rPr>
                <w:sz w:val="18"/>
              </w:rPr>
              <w:t>of</w:t>
            </w:r>
            <w:r>
              <w:rPr>
                <w:spacing w:val="-3"/>
                <w:sz w:val="18"/>
              </w:rPr>
              <w:t xml:space="preserve"> </w:t>
            </w:r>
            <w:r>
              <w:rPr>
                <w:sz w:val="18"/>
              </w:rPr>
              <w:t>Fine</w:t>
            </w:r>
            <w:r>
              <w:rPr>
                <w:spacing w:val="-3"/>
                <w:sz w:val="18"/>
              </w:rPr>
              <w:t xml:space="preserve"> </w:t>
            </w:r>
            <w:r>
              <w:rPr>
                <w:sz w:val="18"/>
              </w:rPr>
              <w:t>Arts</w:t>
            </w:r>
          </w:p>
        </w:tc>
      </w:tr>
      <w:tr w:rsidR="00F25F5D" w14:paraId="654DC8B1" w14:textId="77777777">
        <w:trPr>
          <w:trHeight w:val="374"/>
        </w:trPr>
        <w:tc>
          <w:tcPr>
            <w:tcW w:w="4222" w:type="dxa"/>
          </w:tcPr>
          <w:p w14:paraId="616DD18B" w14:textId="77777777" w:rsidR="00F25F5D" w:rsidRDefault="00000000">
            <w:pPr>
              <w:pStyle w:val="TableParagraph"/>
              <w:spacing w:before="110"/>
              <w:rPr>
                <w:rFonts w:ascii="宋体"/>
                <w:sz w:val="18"/>
              </w:rPr>
            </w:pPr>
            <w:r>
              <w:rPr>
                <w:sz w:val="18"/>
              </w:rPr>
              <w:t>130500</w:t>
            </w:r>
            <w:r>
              <w:rPr>
                <w:spacing w:val="41"/>
                <w:sz w:val="18"/>
              </w:rPr>
              <w:t xml:space="preserve"> </w:t>
            </w:r>
            <w:r>
              <w:rPr>
                <w:rFonts w:ascii="宋体" w:hint="eastAsia"/>
                <w:sz w:val="18"/>
              </w:rPr>
              <w:t>设计学</w:t>
            </w:r>
          </w:p>
        </w:tc>
        <w:tc>
          <w:tcPr>
            <w:tcW w:w="4483" w:type="dxa"/>
          </w:tcPr>
          <w:p w14:paraId="6ED19359" w14:textId="77777777" w:rsidR="00F25F5D" w:rsidRDefault="00000000">
            <w:pPr>
              <w:pStyle w:val="TableParagraph"/>
              <w:spacing w:before="131"/>
              <w:rPr>
                <w:sz w:val="18"/>
              </w:rPr>
            </w:pPr>
            <w:r>
              <w:rPr>
                <w:sz w:val="18"/>
              </w:rPr>
              <w:t>130500</w:t>
            </w:r>
            <w:r>
              <w:rPr>
                <w:spacing w:val="-4"/>
                <w:sz w:val="18"/>
              </w:rPr>
              <w:t xml:space="preserve"> </w:t>
            </w:r>
            <w:r>
              <w:rPr>
                <w:sz w:val="18"/>
              </w:rPr>
              <w:t>Studies</w:t>
            </w:r>
            <w:r>
              <w:rPr>
                <w:spacing w:val="-2"/>
                <w:sz w:val="18"/>
              </w:rPr>
              <w:t xml:space="preserve"> </w:t>
            </w:r>
            <w:r>
              <w:rPr>
                <w:sz w:val="18"/>
              </w:rPr>
              <w:t>of</w:t>
            </w:r>
            <w:r>
              <w:rPr>
                <w:spacing w:val="-4"/>
                <w:sz w:val="18"/>
              </w:rPr>
              <w:t xml:space="preserve"> </w:t>
            </w:r>
            <w:r>
              <w:rPr>
                <w:sz w:val="18"/>
              </w:rPr>
              <w:t>Design</w:t>
            </w:r>
          </w:p>
        </w:tc>
      </w:tr>
      <w:tr w:rsidR="00F25F5D" w14:paraId="02336CF4" w14:textId="77777777">
        <w:trPr>
          <w:trHeight w:val="373"/>
        </w:trPr>
        <w:tc>
          <w:tcPr>
            <w:tcW w:w="4222" w:type="dxa"/>
          </w:tcPr>
          <w:p w14:paraId="1376897F" w14:textId="77777777" w:rsidR="00F25F5D" w:rsidRDefault="00000000">
            <w:pPr>
              <w:pStyle w:val="TableParagraph"/>
              <w:rPr>
                <w:rFonts w:ascii="宋体"/>
                <w:sz w:val="18"/>
              </w:rPr>
            </w:pPr>
            <w:r>
              <w:rPr>
                <w:sz w:val="18"/>
              </w:rPr>
              <w:t>135107</w:t>
            </w:r>
            <w:r>
              <w:rPr>
                <w:spacing w:val="41"/>
                <w:sz w:val="18"/>
              </w:rPr>
              <w:t xml:space="preserve"> </w:t>
            </w:r>
            <w:r>
              <w:rPr>
                <w:rFonts w:ascii="宋体" w:hint="eastAsia"/>
                <w:sz w:val="18"/>
              </w:rPr>
              <w:t>美术（专业学位）</w:t>
            </w:r>
          </w:p>
        </w:tc>
        <w:tc>
          <w:tcPr>
            <w:tcW w:w="4483" w:type="dxa"/>
          </w:tcPr>
          <w:p w14:paraId="3F83AA0A" w14:textId="77777777" w:rsidR="00F25F5D" w:rsidRDefault="00000000">
            <w:pPr>
              <w:pStyle w:val="TableParagraph"/>
              <w:spacing w:before="133"/>
              <w:rPr>
                <w:sz w:val="18"/>
              </w:rPr>
            </w:pPr>
            <w:r>
              <w:rPr>
                <w:sz w:val="18"/>
              </w:rPr>
              <w:t>135107</w:t>
            </w:r>
            <w:r>
              <w:rPr>
                <w:spacing w:val="-4"/>
                <w:sz w:val="18"/>
              </w:rPr>
              <w:t xml:space="preserve"> </w:t>
            </w:r>
            <w:r>
              <w:rPr>
                <w:sz w:val="18"/>
              </w:rPr>
              <w:t>Fine</w:t>
            </w:r>
            <w:r>
              <w:rPr>
                <w:spacing w:val="-4"/>
                <w:sz w:val="18"/>
              </w:rPr>
              <w:t xml:space="preserve"> </w:t>
            </w:r>
            <w:r>
              <w:rPr>
                <w:sz w:val="18"/>
              </w:rPr>
              <w:t>Arts</w:t>
            </w:r>
            <w:r>
              <w:rPr>
                <w:spacing w:val="-1"/>
                <w:sz w:val="18"/>
              </w:rPr>
              <w:t xml:space="preserve"> </w:t>
            </w:r>
            <w:r>
              <w:rPr>
                <w:sz w:val="18"/>
              </w:rPr>
              <w:t>(Professional</w:t>
            </w:r>
            <w:r>
              <w:rPr>
                <w:spacing w:val="-5"/>
                <w:sz w:val="18"/>
              </w:rPr>
              <w:t xml:space="preserve"> </w:t>
            </w:r>
            <w:r>
              <w:rPr>
                <w:sz w:val="18"/>
              </w:rPr>
              <w:t>Master’s</w:t>
            </w:r>
            <w:r>
              <w:rPr>
                <w:spacing w:val="-3"/>
                <w:sz w:val="18"/>
              </w:rPr>
              <w:t xml:space="preserve"> </w:t>
            </w:r>
            <w:r>
              <w:rPr>
                <w:sz w:val="18"/>
              </w:rPr>
              <w:t>Degree)</w:t>
            </w:r>
          </w:p>
        </w:tc>
      </w:tr>
      <w:tr w:rsidR="00F25F5D" w14:paraId="6CE84107" w14:textId="77777777">
        <w:trPr>
          <w:trHeight w:val="374"/>
        </w:trPr>
        <w:tc>
          <w:tcPr>
            <w:tcW w:w="4222" w:type="dxa"/>
          </w:tcPr>
          <w:p w14:paraId="11FAF87F" w14:textId="77777777" w:rsidR="00F25F5D" w:rsidRDefault="00000000">
            <w:pPr>
              <w:pStyle w:val="TableParagraph"/>
              <w:rPr>
                <w:rFonts w:ascii="宋体"/>
                <w:sz w:val="18"/>
              </w:rPr>
            </w:pPr>
            <w:r>
              <w:rPr>
                <w:sz w:val="18"/>
              </w:rPr>
              <w:t>135108</w:t>
            </w:r>
            <w:r>
              <w:rPr>
                <w:spacing w:val="41"/>
                <w:sz w:val="18"/>
              </w:rPr>
              <w:t xml:space="preserve"> </w:t>
            </w:r>
            <w:r>
              <w:rPr>
                <w:rFonts w:ascii="宋体" w:hint="eastAsia"/>
                <w:sz w:val="18"/>
              </w:rPr>
              <w:t>艺术设计（专业学位）</w:t>
            </w:r>
          </w:p>
        </w:tc>
        <w:tc>
          <w:tcPr>
            <w:tcW w:w="4483" w:type="dxa"/>
          </w:tcPr>
          <w:p w14:paraId="7D346119" w14:textId="77777777" w:rsidR="00F25F5D" w:rsidRDefault="00000000">
            <w:pPr>
              <w:pStyle w:val="TableParagraph"/>
              <w:spacing w:before="133"/>
              <w:rPr>
                <w:sz w:val="18"/>
              </w:rPr>
            </w:pPr>
            <w:r>
              <w:rPr>
                <w:sz w:val="18"/>
              </w:rPr>
              <w:t>135108</w:t>
            </w:r>
            <w:r>
              <w:rPr>
                <w:spacing w:val="-5"/>
                <w:sz w:val="18"/>
              </w:rPr>
              <w:t xml:space="preserve"> </w:t>
            </w:r>
            <w:r>
              <w:rPr>
                <w:sz w:val="18"/>
              </w:rPr>
              <w:t>Art</w:t>
            </w:r>
            <w:r>
              <w:rPr>
                <w:spacing w:val="-3"/>
                <w:sz w:val="18"/>
              </w:rPr>
              <w:t xml:space="preserve"> </w:t>
            </w:r>
            <w:r>
              <w:rPr>
                <w:sz w:val="18"/>
              </w:rPr>
              <w:t>Design</w:t>
            </w:r>
            <w:r>
              <w:rPr>
                <w:spacing w:val="-2"/>
                <w:sz w:val="18"/>
              </w:rPr>
              <w:t xml:space="preserve"> </w:t>
            </w:r>
            <w:r>
              <w:rPr>
                <w:sz w:val="18"/>
              </w:rPr>
              <w:t>(Professional</w:t>
            </w:r>
            <w:r>
              <w:rPr>
                <w:spacing w:val="-2"/>
                <w:sz w:val="18"/>
              </w:rPr>
              <w:t xml:space="preserve"> </w:t>
            </w:r>
            <w:r>
              <w:rPr>
                <w:sz w:val="18"/>
              </w:rPr>
              <w:t>Master’s</w:t>
            </w:r>
            <w:r>
              <w:rPr>
                <w:spacing w:val="-3"/>
                <w:sz w:val="18"/>
              </w:rPr>
              <w:t xml:space="preserve"> </w:t>
            </w:r>
            <w:r>
              <w:rPr>
                <w:sz w:val="18"/>
              </w:rPr>
              <w:t>Degree)</w:t>
            </w:r>
          </w:p>
        </w:tc>
      </w:tr>
    </w:tbl>
    <w:p w14:paraId="49F56A8F" w14:textId="77777777" w:rsidR="00F25F5D" w:rsidRDefault="00F25F5D">
      <w:pPr>
        <w:pStyle w:val="TableParagraph"/>
        <w:spacing w:before="24" w:line="330" w:lineRule="exact"/>
        <w:rPr>
          <w:b/>
        </w:rPr>
        <w:sectPr w:rsidR="00F25F5D">
          <w:footerReference w:type="default" r:id="rId14"/>
          <w:pgSz w:w="11910" w:h="16840"/>
          <w:pgMar w:top="1440" w:right="1320" w:bottom="820" w:left="1320" w:header="0" w:footer="635" w:gutter="0"/>
          <w:cols w:space="720"/>
        </w:sectPr>
      </w:pPr>
    </w:p>
    <w:tbl>
      <w:tblPr>
        <w:tblW w:w="0" w:type="auto"/>
        <w:tblInd w:w="2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4222"/>
        <w:gridCol w:w="4483"/>
      </w:tblGrid>
      <w:tr w:rsidR="00F25F5D" w14:paraId="3F29B668" w14:textId="77777777">
        <w:trPr>
          <w:trHeight w:val="373"/>
        </w:trPr>
        <w:tc>
          <w:tcPr>
            <w:tcW w:w="4222" w:type="dxa"/>
          </w:tcPr>
          <w:p w14:paraId="30E98082" w14:textId="77777777" w:rsidR="00F25F5D" w:rsidRDefault="00000000">
            <w:pPr>
              <w:pStyle w:val="TableParagraph"/>
              <w:spacing w:before="24" w:line="330" w:lineRule="exact"/>
              <w:rPr>
                <w:rFonts w:ascii="Microsoft YaHei UI" w:eastAsia="Microsoft YaHei UI"/>
                <w:b/>
              </w:rPr>
            </w:pPr>
            <w:r>
              <w:rPr>
                <w:b/>
              </w:rPr>
              <w:lastRenderedPageBreak/>
              <w:t>018</w:t>
            </w:r>
            <w:r>
              <w:rPr>
                <w:b/>
                <w:spacing w:val="1"/>
              </w:rPr>
              <w:t xml:space="preserve"> </w:t>
            </w:r>
            <w:r>
              <w:rPr>
                <w:rFonts w:ascii="Microsoft YaHei UI" w:eastAsia="Microsoft YaHei UI" w:hint="eastAsia"/>
                <w:b/>
              </w:rPr>
              <w:t>工程与设计学院</w:t>
            </w:r>
          </w:p>
        </w:tc>
        <w:tc>
          <w:tcPr>
            <w:tcW w:w="4483" w:type="dxa"/>
          </w:tcPr>
          <w:p w14:paraId="0C150E83" w14:textId="77777777" w:rsidR="00F25F5D" w:rsidRDefault="00000000">
            <w:pPr>
              <w:pStyle w:val="TableParagraph"/>
              <w:tabs>
                <w:tab w:val="left" w:pos="561"/>
              </w:tabs>
              <w:spacing w:before="132"/>
              <w:rPr>
                <w:b/>
                <w:sz w:val="18"/>
              </w:rPr>
            </w:pPr>
            <w:r>
              <w:rPr>
                <w:b/>
                <w:sz w:val="18"/>
              </w:rPr>
              <w:t>018</w:t>
            </w:r>
            <w:r>
              <w:rPr>
                <w:rFonts w:hint="eastAsia"/>
                <w:b/>
                <w:sz w:val="18"/>
              </w:rPr>
              <w:t xml:space="preserve"> </w:t>
            </w:r>
            <w:r>
              <w:rPr>
                <w:b/>
                <w:sz w:val="18"/>
              </w:rPr>
              <w:t>College</w:t>
            </w:r>
            <w:r>
              <w:rPr>
                <w:b/>
                <w:spacing w:val="-4"/>
                <w:sz w:val="18"/>
              </w:rPr>
              <w:t xml:space="preserve"> </w:t>
            </w:r>
            <w:r>
              <w:rPr>
                <w:b/>
                <w:sz w:val="18"/>
              </w:rPr>
              <w:t>of</w:t>
            </w:r>
            <w:r>
              <w:rPr>
                <w:b/>
                <w:spacing w:val="-3"/>
                <w:sz w:val="18"/>
              </w:rPr>
              <w:t xml:space="preserve"> </w:t>
            </w:r>
            <w:r>
              <w:rPr>
                <w:b/>
                <w:sz w:val="18"/>
              </w:rPr>
              <w:t>Engineering</w:t>
            </w:r>
            <w:r>
              <w:rPr>
                <w:b/>
                <w:spacing w:val="-3"/>
                <w:sz w:val="18"/>
              </w:rPr>
              <w:t xml:space="preserve"> </w:t>
            </w:r>
            <w:r>
              <w:rPr>
                <w:b/>
                <w:sz w:val="18"/>
              </w:rPr>
              <w:t>and</w:t>
            </w:r>
            <w:r>
              <w:rPr>
                <w:b/>
                <w:spacing w:val="-2"/>
                <w:sz w:val="18"/>
              </w:rPr>
              <w:t xml:space="preserve"> </w:t>
            </w:r>
            <w:r>
              <w:rPr>
                <w:b/>
                <w:sz w:val="18"/>
              </w:rPr>
              <w:t>Design</w:t>
            </w:r>
          </w:p>
        </w:tc>
      </w:tr>
      <w:tr w:rsidR="00F25F5D" w14:paraId="3433FA4E" w14:textId="77777777">
        <w:trPr>
          <w:trHeight w:val="374"/>
        </w:trPr>
        <w:tc>
          <w:tcPr>
            <w:tcW w:w="4222" w:type="dxa"/>
          </w:tcPr>
          <w:p w14:paraId="74B2E146" w14:textId="77777777" w:rsidR="00F25F5D" w:rsidRDefault="00000000">
            <w:pPr>
              <w:pStyle w:val="TableParagraph"/>
              <w:spacing w:before="110"/>
              <w:rPr>
                <w:rFonts w:ascii="宋体"/>
                <w:sz w:val="18"/>
              </w:rPr>
            </w:pPr>
            <w:r>
              <w:rPr>
                <w:sz w:val="18"/>
              </w:rPr>
              <w:t>040108</w:t>
            </w:r>
            <w:r>
              <w:rPr>
                <w:spacing w:val="41"/>
                <w:sz w:val="18"/>
              </w:rPr>
              <w:t xml:space="preserve"> </w:t>
            </w:r>
            <w:r>
              <w:rPr>
                <w:rFonts w:ascii="宋体" w:hint="eastAsia"/>
                <w:sz w:val="18"/>
              </w:rPr>
              <w:t>职业技术教育学</w:t>
            </w:r>
          </w:p>
        </w:tc>
        <w:tc>
          <w:tcPr>
            <w:tcW w:w="4483" w:type="dxa"/>
          </w:tcPr>
          <w:p w14:paraId="6DF560DD" w14:textId="77777777" w:rsidR="00F25F5D" w:rsidRDefault="00000000">
            <w:pPr>
              <w:pStyle w:val="TableParagraph"/>
              <w:spacing w:before="132"/>
              <w:rPr>
                <w:sz w:val="18"/>
              </w:rPr>
            </w:pPr>
            <w:r>
              <w:rPr>
                <w:sz w:val="18"/>
              </w:rPr>
              <w:t>040108</w:t>
            </w:r>
            <w:r>
              <w:rPr>
                <w:spacing w:val="-4"/>
                <w:sz w:val="18"/>
              </w:rPr>
              <w:t xml:space="preserve"> </w:t>
            </w:r>
            <w:r>
              <w:rPr>
                <w:sz w:val="18"/>
              </w:rPr>
              <w:t>Vocational and Technical Education</w:t>
            </w:r>
          </w:p>
        </w:tc>
      </w:tr>
      <w:tr w:rsidR="00F25F5D" w14:paraId="4E3D41BF" w14:textId="77777777">
        <w:trPr>
          <w:trHeight w:val="614"/>
        </w:trPr>
        <w:tc>
          <w:tcPr>
            <w:tcW w:w="4222" w:type="dxa"/>
          </w:tcPr>
          <w:p w14:paraId="4F57C15D" w14:textId="77777777" w:rsidR="00F25F5D" w:rsidRDefault="00F25F5D">
            <w:pPr>
              <w:pStyle w:val="TableParagraph"/>
              <w:spacing w:before="8"/>
              <w:ind w:left="0"/>
              <w:rPr>
                <w:b/>
                <w:sz w:val="16"/>
              </w:rPr>
            </w:pPr>
          </w:p>
          <w:p w14:paraId="2AFA0534" w14:textId="77777777" w:rsidR="00F25F5D" w:rsidRDefault="00000000">
            <w:pPr>
              <w:pStyle w:val="TableParagraph"/>
              <w:spacing w:before="0"/>
              <w:rPr>
                <w:rFonts w:ascii="宋体"/>
                <w:sz w:val="18"/>
              </w:rPr>
            </w:pPr>
            <w:r>
              <w:rPr>
                <w:sz w:val="18"/>
              </w:rPr>
              <w:t>045120</w:t>
            </w:r>
            <w:r>
              <w:rPr>
                <w:spacing w:val="41"/>
                <w:sz w:val="18"/>
              </w:rPr>
              <w:t xml:space="preserve"> </w:t>
            </w:r>
            <w:r>
              <w:rPr>
                <w:rFonts w:ascii="宋体" w:hint="eastAsia"/>
                <w:sz w:val="18"/>
              </w:rPr>
              <w:t>职业技术教育（专业学位）</w:t>
            </w:r>
          </w:p>
        </w:tc>
        <w:tc>
          <w:tcPr>
            <w:tcW w:w="4483" w:type="dxa"/>
          </w:tcPr>
          <w:p w14:paraId="5F66217A" w14:textId="77777777" w:rsidR="00F25F5D" w:rsidRDefault="00000000">
            <w:pPr>
              <w:pStyle w:val="TableParagraph"/>
              <w:spacing w:before="141" w:line="237" w:lineRule="auto"/>
              <w:ind w:right="207"/>
              <w:rPr>
                <w:sz w:val="18"/>
              </w:rPr>
            </w:pPr>
            <w:r>
              <w:rPr>
                <w:sz w:val="18"/>
              </w:rPr>
              <w:t>045120 Vocational and Technical Education (Professional</w:t>
            </w:r>
            <w:r>
              <w:rPr>
                <w:spacing w:val="-43"/>
                <w:sz w:val="18"/>
              </w:rPr>
              <w:t xml:space="preserve"> </w:t>
            </w:r>
            <w:r>
              <w:rPr>
                <w:sz w:val="18"/>
              </w:rPr>
              <w:t>Master’s</w:t>
            </w:r>
            <w:r>
              <w:rPr>
                <w:spacing w:val="-1"/>
                <w:sz w:val="18"/>
              </w:rPr>
              <w:t xml:space="preserve"> </w:t>
            </w:r>
            <w:r>
              <w:rPr>
                <w:sz w:val="18"/>
              </w:rPr>
              <w:t>Degree)</w:t>
            </w:r>
          </w:p>
        </w:tc>
      </w:tr>
      <w:tr w:rsidR="00F25F5D" w14:paraId="218091A6" w14:textId="77777777">
        <w:trPr>
          <w:trHeight w:val="374"/>
        </w:trPr>
        <w:tc>
          <w:tcPr>
            <w:tcW w:w="4222" w:type="dxa"/>
          </w:tcPr>
          <w:p w14:paraId="451C947B" w14:textId="77777777" w:rsidR="00F25F5D" w:rsidRDefault="00000000">
            <w:pPr>
              <w:pStyle w:val="TableParagraph"/>
              <w:spacing w:before="111"/>
              <w:rPr>
                <w:sz w:val="18"/>
              </w:rPr>
            </w:pPr>
            <w:r>
              <w:rPr>
                <w:sz w:val="18"/>
              </w:rPr>
              <w:t>080900</w:t>
            </w:r>
            <w:r>
              <w:rPr>
                <w:spacing w:val="41"/>
                <w:sz w:val="18"/>
              </w:rPr>
              <w:t xml:space="preserve"> </w:t>
            </w:r>
            <w:r>
              <w:rPr>
                <w:rFonts w:hint="eastAsia"/>
                <w:sz w:val="18"/>
              </w:rPr>
              <w:t>电子科学与技术</w:t>
            </w:r>
          </w:p>
        </w:tc>
        <w:tc>
          <w:tcPr>
            <w:tcW w:w="4483" w:type="dxa"/>
          </w:tcPr>
          <w:p w14:paraId="6F04D1D3" w14:textId="77777777" w:rsidR="00F25F5D" w:rsidRDefault="00000000">
            <w:pPr>
              <w:pStyle w:val="TableParagraph"/>
              <w:spacing w:before="135"/>
              <w:rPr>
                <w:sz w:val="18"/>
              </w:rPr>
            </w:pPr>
            <w:r>
              <w:rPr>
                <w:sz w:val="18"/>
              </w:rPr>
              <w:t>080900</w:t>
            </w:r>
            <w:r>
              <w:rPr>
                <w:spacing w:val="-3"/>
                <w:sz w:val="18"/>
              </w:rPr>
              <w:t xml:space="preserve"> </w:t>
            </w:r>
            <w:r>
              <w:rPr>
                <w:sz w:val="18"/>
              </w:rPr>
              <w:t>Electronic</w:t>
            </w:r>
            <w:r>
              <w:rPr>
                <w:spacing w:val="-5"/>
                <w:sz w:val="18"/>
              </w:rPr>
              <w:t xml:space="preserve"> </w:t>
            </w:r>
            <w:r>
              <w:rPr>
                <w:sz w:val="18"/>
              </w:rPr>
              <w:t>Science</w:t>
            </w:r>
            <w:r>
              <w:rPr>
                <w:spacing w:val="-2"/>
                <w:sz w:val="18"/>
              </w:rPr>
              <w:t xml:space="preserve"> </w:t>
            </w:r>
            <w:r>
              <w:rPr>
                <w:sz w:val="18"/>
              </w:rPr>
              <w:t>and</w:t>
            </w:r>
            <w:r>
              <w:rPr>
                <w:spacing w:val="-3"/>
                <w:sz w:val="18"/>
              </w:rPr>
              <w:t xml:space="preserve"> </w:t>
            </w:r>
            <w:r>
              <w:rPr>
                <w:sz w:val="18"/>
              </w:rPr>
              <w:t>Technology</w:t>
            </w:r>
          </w:p>
        </w:tc>
      </w:tr>
      <w:tr w:rsidR="00F25F5D" w14:paraId="7A6A7902" w14:textId="77777777">
        <w:trPr>
          <w:trHeight w:val="513"/>
        </w:trPr>
        <w:tc>
          <w:tcPr>
            <w:tcW w:w="4222" w:type="dxa"/>
          </w:tcPr>
          <w:p w14:paraId="65B65C05" w14:textId="77777777" w:rsidR="00F25F5D" w:rsidRDefault="00F25F5D">
            <w:pPr>
              <w:pStyle w:val="TableParagraph"/>
              <w:spacing w:before="7"/>
              <w:ind w:left="0"/>
              <w:rPr>
                <w:b/>
                <w:sz w:val="15"/>
              </w:rPr>
            </w:pPr>
          </w:p>
          <w:p w14:paraId="09E57DC9" w14:textId="77777777" w:rsidR="00F25F5D" w:rsidRDefault="00000000">
            <w:pPr>
              <w:pStyle w:val="TableParagraph"/>
              <w:spacing w:before="0"/>
              <w:rPr>
                <w:sz w:val="18"/>
              </w:rPr>
            </w:pPr>
            <w:r>
              <w:rPr>
                <w:sz w:val="18"/>
              </w:rPr>
              <w:t>085400</w:t>
            </w:r>
            <w:r>
              <w:rPr>
                <w:spacing w:val="41"/>
                <w:sz w:val="18"/>
              </w:rPr>
              <w:t xml:space="preserve"> </w:t>
            </w:r>
            <w:r>
              <w:rPr>
                <w:rFonts w:hint="eastAsia"/>
                <w:sz w:val="18"/>
              </w:rPr>
              <w:t>电子信息（专业学位）</w:t>
            </w:r>
          </w:p>
        </w:tc>
        <w:tc>
          <w:tcPr>
            <w:tcW w:w="4483" w:type="dxa"/>
          </w:tcPr>
          <w:p w14:paraId="35CDE7D9" w14:textId="77777777" w:rsidR="00F25F5D" w:rsidRDefault="00000000">
            <w:pPr>
              <w:pStyle w:val="TableParagraph"/>
              <w:spacing w:before="82" w:line="206" w:lineRule="exact"/>
              <w:ind w:right="538"/>
              <w:rPr>
                <w:sz w:val="18"/>
              </w:rPr>
            </w:pPr>
            <w:r>
              <w:rPr>
                <w:sz w:val="18"/>
              </w:rPr>
              <w:t>085400</w:t>
            </w:r>
            <w:r>
              <w:rPr>
                <w:spacing w:val="-4"/>
                <w:sz w:val="18"/>
              </w:rPr>
              <w:t xml:space="preserve"> </w:t>
            </w:r>
            <w:r>
              <w:rPr>
                <w:sz w:val="18"/>
              </w:rPr>
              <w:t>Electronic</w:t>
            </w:r>
            <w:r>
              <w:rPr>
                <w:spacing w:val="-6"/>
                <w:sz w:val="18"/>
              </w:rPr>
              <w:t xml:space="preserve"> </w:t>
            </w:r>
            <w:r>
              <w:rPr>
                <w:sz w:val="18"/>
              </w:rPr>
              <w:t>Information</w:t>
            </w:r>
            <w:r>
              <w:rPr>
                <w:spacing w:val="-4"/>
                <w:sz w:val="18"/>
              </w:rPr>
              <w:t xml:space="preserve"> </w:t>
            </w:r>
            <w:r>
              <w:rPr>
                <w:sz w:val="18"/>
              </w:rPr>
              <w:t>(Professional</w:t>
            </w:r>
            <w:r>
              <w:rPr>
                <w:spacing w:val="-2"/>
                <w:sz w:val="18"/>
              </w:rPr>
              <w:t xml:space="preserve"> </w:t>
            </w:r>
            <w:r>
              <w:rPr>
                <w:sz w:val="18"/>
              </w:rPr>
              <w:t>Master’s</w:t>
            </w:r>
            <w:r>
              <w:rPr>
                <w:spacing w:val="-42"/>
                <w:sz w:val="18"/>
              </w:rPr>
              <w:t xml:space="preserve"> </w:t>
            </w:r>
            <w:r>
              <w:rPr>
                <w:sz w:val="18"/>
              </w:rPr>
              <w:t>Degree)</w:t>
            </w:r>
          </w:p>
        </w:tc>
      </w:tr>
      <w:tr w:rsidR="00F25F5D" w14:paraId="1D1FABF7" w14:textId="77777777">
        <w:trPr>
          <w:trHeight w:val="374"/>
        </w:trPr>
        <w:tc>
          <w:tcPr>
            <w:tcW w:w="4222" w:type="dxa"/>
          </w:tcPr>
          <w:p w14:paraId="5384EEC2" w14:textId="77777777" w:rsidR="00F25F5D" w:rsidRDefault="00000000">
            <w:pPr>
              <w:pStyle w:val="TableParagraph"/>
              <w:rPr>
                <w:sz w:val="18"/>
              </w:rPr>
            </w:pPr>
            <w:r>
              <w:rPr>
                <w:sz w:val="18"/>
              </w:rPr>
              <w:t>085500</w:t>
            </w:r>
            <w:r>
              <w:rPr>
                <w:spacing w:val="41"/>
                <w:sz w:val="18"/>
              </w:rPr>
              <w:t xml:space="preserve"> </w:t>
            </w:r>
            <w:r>
              <w:rPr>
                <w:rFonts w:hint="eastAsia"/>
                <w:sz w:val="18"/>
              </w:rPr>
              <w:t>机械（专业学位）</w:t>
            </w:r>
          </w:p>
        </w:tc>
        <w:tc>
          <w:tcPr>
            <w:tcW w:w="4483" w:type="dxa"/>
          </w:tcPr>
          <w:p w14:paraId="6F8F6738" w14:textId="77777777" w:rsidR="00F25F5D" w:rsidRDefault="00000000">
            <w:pPr>
              <w:pStyle w:val="TableParagraph"/>
              <w:spacing w:before="133"/>
              <w:rPr>
                <w:sz w:val="18"/>
              </w:rPr>
            </w:pPr>
            <w:r>
              <w:rPr>
                <w:sz w:val="18"/>
              </w:rPr>
              <w:t>085500</w:t>
            </w:r>
            <w:r>
              <w:rPr>
                <w:spacing w:val="-4"/>
                <w:sz w:val="18"/>
              </w:rPr>
              <w:t xml:space="preserve"> </w:t>
            </w:r>
            <w:r>
              <w:rPr>
                <w:sz w:val="18"/>
              </w:rPr>
              <w:t>Mechanical Engineering</w:t>
            </w:r>
            <w:r>
              <w:rPr>
                <w:spacing w:val="-4"/>
                <w:sz w:val="18"/>
              </w:rPr>
              <w:t xml:space="preserve"> </w:t>
            </w:r>
            <w:r>
              <w:rPr>
                <w:sz w:val="18"/>
              </w:rPr>
              <w:t>(Professional</w:t>
            </w:r>
            <w:r>
              <w:rPr>
                <w:spacing w:val="-4"/>
                <w:sz w:val="18"/>
              </w:rPr>
              <w:t xml:space="preserve"> </w:t>
            </w:r>
            <w:r>
              <w:rPr>
                <w:sz w:val="18"/>
              </w:rPr>
              <w:t>Master’s</w:t>
            </w:r>
            <w:r>
              <w:rPr>
                <w:spacing w:val="-3"/>
                <w:sz w:val="18"/>
              </w:rPr>
              <w:t xml:space="preserve"> </w:t>
            </w:r>
            <w:r>
              <w:rPr>
                <w:sz w:val="18"/>
              </w:rPr>
              <w:t xml:space="preserve">Degree) </w:t>
            </w:r>
          </w:p>
        </w:tc>
      </w:tr>
      <w:tr w:rsidR="00F25F5D" w14:paraId="15A727E9" w14:textId="77777777">
        <w:trPr>
          <w:trHeight w:val="373"/>
        </w:trPr>
        <w:tc>
          <w:tcPr>
            <w:tcW w:w="4222" w:type="dxa"/>
          </w:tcPr>
          <w:p w14:paraId="62B93C63" w14:textId="77777777" w:rsidR="00F25F5D" w:rsidRDefault="00000000">
            <w:pPr>
              <w:pStyle w:val="TableParagraph"/>
              <w:rPr>
                <w:sz w:val="18"/>
              </w:rPr>
            </w:pPr>
            <w:r>
              <w:rPr>
                <w:sz w:val="18"/>
              </w:rPr>
              <w:t>130500</w:t>
            </w:r>
            <w:r>
              <w:rPr>
                <w:spacing w:val="41"/>
                <w:sz w:val="18"/>
              </w:rPr>
              <w:t xml:space="preserve"> </w:t>
            </w:r>
            <w:r>
              <w:rPr>
                <w:rFonts w:hint="eastAsia"/>
                <w:sz w:val="18"/>
              </w:rPr>
              <w:t>设计学</w:t>
            </w:r>
          </w:p>
        </w:tc>
        <w:tc>
          <w:tcPr>
            <w:tcW w:w="4483" w:type="dxa"/>
          </w:tcPr>
          <w:p w14:paraId="32639A96" w14:textId="77777777" w:rsidR="00F25F5D" w:rsidRDefault="00000000">
            <w:pPr>
              <w:pStyle w:val="TableParagraph"/>
              <w:spacing w:before="133"/>
              <w:rPr>
                <w:sz w:val="18"/>
              </w:rPr>
            </w:pPr>
            <w:r>
              <w:rPr>
                <w:sz w:val="18"/>
              </w:rPr>
              <w:t>130500</w:t>
            </w:r>
            <w:r>
              <w:rPr>
                <w:spacing w:val="-4"/>
                <w:sz w:val="18"/>
              </w:rPr>
              <w:t xml:space="preserve"> </w:t>
            </w:r>
            <w:r>
              <w:rPr>
                <w:sz w:val="18"/>
              </w:rPr>
              <w:t>Design</w:t>
            </w:r>
          </w:p>
        </w:tc>
      </w:tr>
      <w:tr w:rsidR="00F25F5D" w14:paraId="0CAD6244" w14:textId="77777777">
        <w:trPr>
          <w:trHeight w:val="374"/>
        </w:trPr>
        <w:tc>
          <w:tcPr>
            <w:tcW w:w="4222" w:type="dxa"/>
          </w:tcPr>
          <w:p w14:paraId="268C98A0" w14:textId="77777777" w:rsidR="00F25F5D" w:rsidRDefault="00000000">
            <w:pPr>
              <w:pStyle w:val="TableParagraph"/>
              <w:spacing w:before="111"/>
              <w:rPr>
                <w:sz w:val="18"/>
              </w:rPr>
            </w:pPr>
            <w:r>
              <w:rPr>
                <w:sz w:val="18"/>
              </w:rPr>
              <w:t>130400</w:t>
            </w:r>
            <w:r>
              <w:rPr>
                <w:spacing w:val="41"/>
                <w:sz w:val="18"/>
              </w:rPr>
              <w:t xml:space="preserve"> </w:t>
            </w:r>
            <w:r>
              <w:rPr>
                <w:rFonts w:hint="eastAsia"/>
                <w:sz w:val="18"/>
              </w:rPr>
              <w:t>美术学（民族民间美术研究）</w:t>
            </w:r>
          </w:p>
        </w:tc>
        <w:tc>
          <w:tcPr>
            <w:tcW w:w="4483" w:type="dxa"/>
          </w:tcPr>
          <w:p w14:paraId="0F7AA145" w14:textId="77777777" w:rsidR="00F25F5D" w:rsidRDefault="00000000">
            <w:pPr>
              <w:pStyle w:val="TableParagraph"/>
              <w:spacing w:before="132"/>
              <w:rPr>
                <w:sz w:val="18"/>
              </w:rPr>
            </w:pPr>
            <w:r>
              <w:rPr>
                <w:sz w:val="18"/>
              </w:rPr>
              <w:t>130400</w:t>
            </w:r>
            <w:r>
              <w:rPr>
                <w:spacing w:val="-4"/>
                <w:sz w:val="18"/>
              </w:rPr>
              <w:t xml:space="preserve"> </w:t>
            </w:r>
            <w:r>
              <w:rPr>
                <w:sz w:val="18"/>
              </w:rPr>
              <w:t>Fine</w:t>
            </w:r>
            <w:r>
              <w:rPr>
                <w:spacing w:val="-3"/>
                <w:sz w:val="18"/>
              </w:rPr>
              <w:t xml:space="preserve"> </w:t>
            </w:r>
            <w:r>
              <w:rPr>
                <w:sz w:val="18"/>
              </w:rPr>
              <w:t>Arts (Studies</w:t>
            </w:r>
            <w:r>
              <w:rPr>
                <w:spacing w:val="-1"/>
                <w:sz w:val="18"/>
              </w:rPr>
              <w:t xml:space="preserve"> </w:t>
            </w:r>
            <w:r>
              <w:rPr>
                <w:sz w:val="18"/>
              </w:rPr>
              <w:t>on</w:t>
            </w:r>
            <w:r>
              <w:rPr>
                <w:spacing w:val="-3"/>
                <w:sz w:val="18"/>
              </w:rPr>
              <w:t xml:space="preserve"> </w:t>
            </w:r>
            <w:r>
              <w:rPr>
                <w:sz w:val="18"/>
              </w:rPr>
              <w:t>Ethnic</w:t>
            </w:r>
            <w:r>
              <w:rPr>
                <w:spacing w:val="-1"/>
                <w:sz w:val="18"/>
              </w:rPr>
              <w:t xml:space="preserve"> </w:t>
            </w:r>
            <w:r>
              <w:rPr>
                <w:sz w:val="18"/>
              </w:rPr>
              <w:t>Folk</w:t>
            </w:r>
            <w:r>
              <w:rPr>
                <w:spacing w:val="-4"/>
                <w:sz w:val="18"/>
              </w:rPr>
              <w:t xml:space="preserve"> </w:t>
            </w:r>
            <w:r>
              <w:rPr>
                <w:sz w:val="18"/>
              </w:rPr>
              <w:t>Art)</w:t>
            </w:r>
          </w:p>
        </w:tc>
      </w:tr>
      <w:tr w:rsidR="00F25F5D" w14:paraId="65C68FB5" w14:textId="77777777">
        <w:trPr>
          <w:trHeight w:val="374"/>
        </w:trPr>
        <w:tc>
          <w:tcPr>
            <w:tcW w:w="4222" w:type="dxa"/>
          </w:tcPr>
          <w:p w14:paraId="66E5CC47" w14:textId="77777777" w:rsidR="00F25F5D" w:rsidRDefault="00000000">
            <w:pPr>
              <w:pStyle w:val="TableParagraph"/>
              <w:spacing w:before="110"/>
              <w:rPr>
                <w:sz w:val="18"/>
              </w:rPr>
            </w:pPr>
            <w:r>
              <w:rPr>
                <w:sz w:val="18"/>
              </w:rPr>
              <w:t>135108</w:t>
            </w:r>
            <w:r>
              <w:rPr>
                <w:spacing w:val="41"/>
                <w:sz w:val="18"/>
              </w:rPr>
              <w:t xml:space="preserve"> </w:t>
            </w:r>
            <w:r>
              <w:rPr>
                <w:rFonts w:hint="eastAsia"/>
                <w:sz w:val="18"/>
              </w:rPr>
              <w:t>艺术设计（专业学位）</w:t>
            </w:r>
          </w:p>
        </w:tc>
        <w:tc>
          <w:tcPr>
            <w:tcW w:w="4483" w:type="dxa"/>
          </w:tcPr>
          <w:p w14:paraId="31B8DE30" w14:textId="77777777" w:rsidR="00F25F5D" w:rsidRDefault="00000000">
            <w:pPr>
              <w:pStyle w:val="TableParagraph"/>
              <w:spacing w:before="132"/>
              <w:rPr>
                <w:sz w:val="18"/>
              </w:rPr>
            </w:pPr>
            <w:r>
              <w:rPr>
                <w:sz w:val="18"/>
              </w:rPr>
              <w:t>135108</w:t>
            </w:r>
            <w:r>
              <w:rPr>
                <w:spacing w:val="-5"/>
                <w:sz w:val="18"/>
              </w:rPr>
              <w:t xml:space="preserve"> </w:t>
            </w:r>
            <w:r>
              <w:rPr>
                <w:sz w:val="18"/>
              </w:rPr>
              <w:t>Art</w:t>
            </w:r>
            <w:r>
              <w:rPr>
                <w:spacing w:val="-3"/>
                <w:sz w:val="18"/>
              </w:rPr>
              <w:t xml:space="preserve"> </w:t>
            </w:r>
            <w:r>
              <w:rPr>
                <w:sz w:val="18"/>
              </w:rPr>
              <w:t>Design</w:t>
            </w:r>
            <w:r>
              <w:rPr>
                <w:spacing w:val="-2"/>
                <w:sz w:val="18"/>
              </w:rPr>
              <w:t xml:space="preserve"> </w:t>
            </w:r>
            <w:r>
              <w:rPr>
                <w:sz w:val="18"/>
              </w:rPr>
              <w:t>(Professional</w:t>
            </w:r>
            <w:r>
              <w:rPr>
                <w:spacing w:val="-2"/>
                <w:sz w:val="18"/>
              </w:rPr>
              <w:t xml:space="preserve"> </w:t>
            </w:r>
            <w:r>
              <w:rPr>
                <w:sz w:val="18"/>
              </w:rPr>
              <w:t>Master’s</w:t>
            </w:r>
            <w:r>
              <w:rPr>
                <w:spacing w:val="-3"/>
                <w:sz w:val="18"/>
              </w:rPr>
              <w:t xml:space="preserve"> </w:t>
            </w:r>
            <w:r>
              <w:rPr>
                <w:sz w:val="18"/>
              </w:rPr>
              <w:t>Degree)</w:t>
            </w:r>
          </w:p>
        </w:tc>
      </w:tr>
      <w:tr w:rsidR="00F25F5D" w14:paraId="37A5968F" w14:textId="77777777">
        <w:trPr>
          <w:trHeight w:val="515"/>
        </w:trPr>
        <w:tc>
          <w:tcPr>
            <w:tcW w:w="4222" w:type="dxa"/>
          </w:tcPr>
          <w:p w14:paraId="17B85540" w14:textId="77777777" w:rsidR="00F25F5D" w:rsidRDefault="00000000">
            <w:pPr>
              <w:pStyle w:val="TableParagraph"/>
              <w:spacing w:before="95"/>
              <w:rPr>
                <w:rFonts w:eastAsia="Microsoft YaHei UI"/>
                <w:b/>
              </w:rPr>
            </w:pPr>
            <w:r>
              <w:rPr>
                <w:b/>
              </w:rPr>
              <w:t>022</w:t>
            </w:r>
            <w:r>
              <w:rPr>
                <w:b/>
                <w:spacing w:val="2"/>
              </w:rPr>
              <w:t xml:space="preserve"> </w:t>
            </w:r>
            <w:r>
              <w:rPr>
                <w:rFonts w:eastAsia="Microsoft YaHei UI" w:hint="eastAsia"/>
                <w:b/>
              </w:rPr>
              <w:t>国际汉语文化学院</w:t>
            </w:r>
          </w:p>
        </w:tc>
        <w:tc>
          <w:tcPr>
            <w:tcW w:w="4483" w:type="dxa"/>
          </w:tcPr>
          <w:p w14:paraId="67FA940D" w14:textId="77777777" w:rsidR="00F25F5D" w:rsidRDefault="00000000">
            <w:pPr>
              <w:pStyle w:val="TableParagraph"/>
              <w:spacing w:before="83" w:line="206" w:lineRule="exact"/>
              <w:rPr>
                <w:b/>
                <w:sz w:val="18"/>
              </w:rPr>
            </w:pPr>
            <w:r>
              <w:rPr>
                <w:b/>
                <w:sz w:val="18"/>
              </w:rPr>
              <w:t>022</w:t>
            </w:r>
            <w:r>
              <w:rPr>
                <w:b/>
                <w:spacing w:val="-5"/>
                <w:sz w:val="18"/>
              </w:rPr>
              <w:t xml:space="preserve"> </w:t>
            </w:r>
            <w:r>
              <w:rPr>
                <w:b/>
                <w:sz w:val="18"/>
              </w:rPr>
              <w:t>International</w:t>
            </w:r>
            <w:r>
              <w:rPr>
                <w:b/>
                <w:spacing w:val="-3"/>
                <w:sz w:val="18"/>
              </w:rPr>
              <w:t xml:space="preserve"> </w:t>
            </w:r>
            <w:r>
              <w:rPr>
                <w:b/>
                <w:sz w:val="18"/>
              </w:rPr>
              <w:t>College</w:t>
            </w:r>
            <w:r>
              <w:rPr>
                <w:b/>
                <w:spacing w:val="-5"/>
                <w:sz w:val="18"/>
              </w:rPr>
              <w:t xml:space="preserve"> </w:t>
            </w:r>
            <w:r>
              <w:rPr>
                <w:b/>
                <w:sz w:val="18"/>
              </w:rPr>
              <w:t>of</w:t>
            </w:r>
            <w:r>
              <w:rPr>
                <w:b/>
                <w:spacing w:val="-4"/>
                <w:sz w:val="18"/>
              </w:rPr>
              <w:t xml:space="preserve"> </w:t>
            </w:r>
            <w:r>
              <w:rPr>
                <w:b/>
                <w:sz w:val="18"/>
              </w:rPr>
              <w:t>Chinese</w:t>
            </w:r>
            <w:r>
              <w:rPr>
                <w:b/>
                <w:spacing w:val="-2"/>
                <w:sz w:val="18"/>
              </w:rPr>
              <w:t xml:space="preserve"> </w:t>
            </w:r>
            <w:r>
              <w:rPr>
                <w:b/>
                <w:sz w:val="18"/>
              </w:rPr>
              <w:t>Language</w:t>
            </w:r>
            <w:r>
              <w:rPr>
                <w:b/>
                <w:spacing w:val="-2"/>
                <w:sz w:val="18"/>
              </w:rPr>
              <w:t xml:space="preserve"> </w:t>
            </w:r>
            <w:r>
              <w:rPr>
                <w:b/>
                <w:sz w:val="18"/>
              </w:rPr>
              <w:t>&amp; Culture</w:t>
            </w:r>
          </w:p>
        </w:tc>
      </w:tr>
      <w:tr w:rsidR="00F25F5D" w14:paraId="19B05F68" w14:textId="77777777">
        <w:trPr>
          <w:trHeight w:val="373"/>
        </w:trPr>
        <w:tc>
          <w:tcPr>
            <w:tcW w:w="4222" w:type="dxa"/>
          </w:tcPr>
          <w:p w14:paraId="6FE1AC9C" w14:textId="77777777" w:rsidR="00F25F5D" w:rsidRDefault="00000000">
            <w:pPr>
              <w:pStyle w:val="TableParagraph"/>
              <w:spacing w:before="110"/>
              <w:rPr>
                <w:sz w:val="18"/>
              </w:rPr>
            </w:pPr>
            <w:r>
              <w:rPr>
                <w:sz w:val="18"/>
              </w:rPr>
              <w:t>0501Z2</w:t>
            </w:r>
            <w:r>
              <w:rPr>
                <w:spacing w:val="40"/>
                <w:sz w:val="18"/>
              </w:rPr>
              <w:t xml:space="preserve"> </w:t>
            </w:r>
            <w:r>
              <w:rPr>
                <w:rFonts w:hint="eastAsia"/>
                <w:sz w:val="18"/>
              </w:rPr>
              <w:t>对外汉语（华文教育）</w:t>
            </w:r>
          </w:p>
        </w:tc>
        <w:tc>
          <w:tcPr>
            <w:tcW w:w="4483" w:type="dxa"/>
          </w:tcPr>
          <w:p w14:paraId="59115D45" w14:textId="77777777" w:rsidR="00F25F5D" w:rsidRDefault="00000000">
            <w:pPr>
              <w:pStyle w:val="TableParagraph"/>
              <w:spacing w:before="132"/>
              <w:rPr>
                <w:sz w:val="18"/>
              </w:rPr>
            </w:pPr>
            <w:r>
              <w:rPr>
                <w:sz w:val="18"/>
              </w:rPr>
              <w:t>0501Z2</w:t>
            </w:r>
            <w:r>
              <w:rPr>
                <w:spacing w:val="-5"/>
                <w:sz w:val="18"/>
              </w:rPr>
              <w:t xml:space="preserve"> </w:t>
            </w:r>
            <w:r>
              <w:rPr>
                <w:sz w:val="18"/>
              </w:rPr>
              <w:t>Teaching</w:t>
            </w:r>
            <w:r>
              <w:rPr>
                <w:spacing w:val="-3"/>
                <w:sz w:val="18"/>
              </w:rPr>
              <w:t xml:space="preserve"> </w:t>
            </w:r>
            <w:r>
              <w:rPr>
                <w:sz w:val="18"/>
              </w:rPr>
              <w:t>Chinese as</w:t>
            </w:r>
            <w:r>
              <w:rPr>
                <w:spacing w:val="-2"/>
                <w:sz w:val="18"/>
              </w:rPr>
              <w:t xml:space="preserve"> </w:t>
            </w:r>
            <w:r>
              <w:rPr>
                <w:sz w:val="18"/>
              </w:rPr>
              <w:t>a</w:t>
            </w:r>
            <w:r>
              <w:rPr>
                <w:spacing w:val="-3"/>
                <w:sz w:val="18"/>
              </w:rPr>
              <w:t xml:space="preserve"> </w:t>
            </w:r>
            <w:r>
              <w:rPr>
                <w:sz w:val="18"/>
              </w:rPr>
              <w:t>Foreign</w:t>
            </w:r>
            <w:r>
              <w:rPr>
                <w:spacing w:val="-3"/>
                <w:sz w:val="18"/>
              </w:rPr>
              <w:t xml:space="preserve"> </w:t>
            </w:r>
            <w:r>
              <w:rPr>
                <w:sz w:val="18"/>
              </w:rPr>
              <w:t>Language (Overseas Chinese Education)</w:t>
            </w:r>
          </w:p>
        </w:tc>
      </w:tr>
      <w:tr w:rsidR="00F25F5D" w14:paraId="34747D33" w14:textId="77777777">
        <w:trPr>
          <w:trHeight w:val="513"/>
        </w:trPr>
        <w:tc>
          <w:tcPr>
            <w:tcW w:w="4222" w:type="dxa"/>
          </w:tcPr>
          <w:p w14:paraId="7FF22E64" w14:textId="77777777" w:rsidR="00F25F5D" w:rsidRDefault="00000000">
            <w:pPr>
              <w:pStyle w:val="TableParagraph"/>
              <w:spacing w:before="0"/>
              <w:ind w:left="0"/>
              <w:rPr>
                <w:sz w:val="18"/>
                <w:highlight w:val="yellow"/>
              </w:rPr>
            </w:pPr>
            <w:r>
              <w:rPr>
                <w:sz w:val="18"/>
              </w:rPr>
              <w:t>045300</w:t>
            </w:r>
            <w:r>
              <w:rPr>
                <w:spacing w:val="41"/>
                <w:sz w:val="18"/>
              </w:rPr>
              <w:t xml:space="preserve"> </w:t>
            </w:r>
            <w:r>
              <w:rPr>
                <w:rFonts w:ascii="宋体" w:hint="eastAsia"/>
                <w:sz w:val="18"/>
              </w:rPr>
              <w:t>国际中文教育</w:t>
            </w:r>
            <w:r>
              <w:rPr>
                <w:sz w:val="18"/>
              </w:rPr>
              <w:t>(</w:t>
            </w:r>
            <w:r>
              <w:rPr>
                <w:rFonts w:ascii="宋体" w:hint="eastAsia"/>
                <w:sz w:val="18"/>
              </w:rPr>
              <w:t>专业学位</w:t>
            </w:r>
            <w:r>
              <w:rPr>
                <w:sz w:val="18"/>
              </w:rPr>
              <w:t>)</w:t>
            </w:r>
          </w:p>
        </w:tc>
        <w:tc>
          <w:tcPr>
            <w:tcW w:w="4483" w:type="dxa"/>
          </w:tcPr>
          <w:p w14:paraId="04AB3C0F" w14:textId="77777777" w:rsidR="00F25F5D" w:rsidRDefault="00000000">
            <w:pPr>
              <w:pStyle w:val="TableParagraph"/>
              <w:spacing w:before="74"/>
              <w:ind w:left="22"/>
              <w:rPr>
                <w:sz w:val="18"/>
                <w:highlight w:val="yellow"/>
              </w:rPr>
            </w:pPr>
            <w:r>
              <w:rPr>
                <w:sz w:val="18"/>
              </w:rPr>
              <w:t>045300</w:t>
            </w:r>
            <w:r>
              <w:rPr>
                <w:spacing w:val="-3"/>
                <w:sz w:val="18"/>
              </w:rPr>
              <w:t xml:space="preserve"> </w:t>
            </w:r>
            <w:r>
              <w:rPr>
                <w:rFonts w:hint="eastAsia"/>
                <w:spacing w:val="-3"/>
                <w:sz w:val="18"/>
              </w:rPr>
              <w:t>International Chinese Language Education</w:t>
            </w:r>
            <w:r>
              <w:rPr>
                <w:rFonts w:hint="eastAsia"/>
                <w:sz w:val="18"/>
              </w:rPr>
              <w:t xml:space="preserve"> </w:t>
            </w:r>
            <w:r>
              <w:rPr>
                <w:sz w:val="18"/>
              </w:rPr>
              <w:t>(Professional</w:t>
            </w:r>
            <w:r>
              <w:rPr>
                <w:spacing w:val="14"/>
                <w:sz w:val="18"/>
              </w:rPr>
              <w:t xml:space="preserve"> </w:t>
            </w:r>
            <w:r>
              <w:rPr>
                <w:sz w:val="18"/>
              </w:rPr>
              <w:t>Master’s</w:t>
            </w:r>
            <w:r>
              <w:rPr>
                <w:spacing w:val="-42"/>
                <w:sz w:val="18"/>
              </w:rPr>
              <w:t xml:space="preserve"> </w:t>
            </w:r>
            <w:r>
              <w:rPr>
                <w:sz w:val="18"/>
              </w:rPr>
              <w:t>Degree)</w:t>
            </w:r>
          </w:p>
        </w:tc>
      </w:tr>
      <w:tr w:rsidR="00F25F5D" w14:paraId="46AE2E8D" w14:textId="77777777">
        <w:trPr>
          <w:trHeight w:val="513"/>
        </w:trPr>
        <w:tc>
          <w:tcPr>
            <w:tcW w:w="4222" w:type="dxa"/>
          </w:tcPr>
          <w:p w14:paraId="60C9F2BB" w14:textId="77777777" w:rsidR="00F25F5D" w:rsidRDefault="00000000">
            <w:pPr>
              <w:pStyle w:val="TableParagraph"/>
              <w:spacing w:before="78"/>
              <w:rPr>
                <w:sz w:val="18"/>
              </w:rPr>
            </w:pPr>
            <w:r>
              <w:rPr>
                <w:sz w:val="18"/>
              </w:rPr>
              <w:t xml:space="preserve">055200 </w:t>
            </w:r>
            <w:r>
              <w:rPr>
                <w:rFonts w:hint="eastAsia"/>
                <w:sz w:val="18"/>
              </w:rPr>
              <w:t>新闻与传播（专业学位）</w:t>
            </w:r>
          </w:p>
        </w:tc>
        <w:tc>
          <w:tcPr>
            <w:tcW w:w="4483" w:type="dxa"/>
          </w:tcPr>
          <w:p w14:paraId="6304D3DA" w14:textId="77777777" w:rsidR="00F25F5D" w:rsidRDefault="00000000">
            <w:pPr>
              <w:pStyle w:val="TableParagraph"/>
              <w:spacing w:before="86" w:line="204" w:lineRule="exact"/>
              <w:ind w:left="10"/>
              <w:rPr>
                <w:sz w:val="18"/>
              </w:rPr>
            </w:pPr>
            <w:r>
              <w:rPr>
                <w:sz w:val="18"/>
              </w:rPr>
              <w:t>055200 Journalism and Communication (Professional Master’s Degree)</w:t>
            </w:r>
          </w:p>
        </w:tc>
      </w:tr>
      <w:tr w:rsidR="00F25F5D" w14:paraId="39F2BEE4" w14:textId="77777777">
        <w:trPr>
          <w:trHeight w:val="374"/>
        </w:trPr>
        <w:tc>
          <w:tcPr>
            <w:tcW w:w="4222" w:type="dxa"/>
          </w:tcPr>
          <w:p w14:paraId="2D65F2AE" w14:textId="77777777" w:rsidR="00F25F5D" w:rsidRDefault="00000000">
            <w:pPr>
              <w:pStyle w:val="TableParagraph"/>
              <w:spacing w:before="24" w:line="330" w:lineRule="exact"/>
              <w:rPr>
                <w:rFonts w:eastAsia="Microsoft YaHei UI"/>
                <w:b/>
              </w:rPr>
            </w:pPr>
            <w:r>
              <w:rPr>
                <w:b/>
              </w:rPr>
              <w:t>029</w:t>
            </w:r>
            <w:r>
              <w:rPr>
                <w:b/>
                <w:spacing w:val="2"/>
              </w:rPr>
              <w:t xml:space="preserve"> </w:t>
            </w:r>
            <w:r>
              <w:rPr>
                <w:rFonts w:eastAsia="Microsoft YaHei UI" w:hint="eastAsia"/>
                <w:b/>
              </w:rPr>
              <w:t>信息科学与工程学院</w:t>
            </w:r>
          </w:p>
        </w:tc>
        <w:tc>
          <w:tcPr>
            <w:tcW w:w="4483" w:type="dxa"/>
          </w:tcPr>
          <w:p w14:paraId="08013AC0" w14:textId="77777777" w:rsidR="00F25F5D" w:rsidRDefault="00000000">
            <w:pPr>
              <w:pStyle w:val="TableParagraph"/>
              <w:spacing w:before="132"/>
              <w:rPr>
                <w:b/>
                <w:sz w:val="18"/>
              </w:rPr>
            </w:pPr>
            <w:r>
              <w:rPr>
                <w:b/>
                <w:sz w:val="18"/>
              </w:rPr>
              <w:t>029 College</w:t>
            </w:r>
            <w:r>
              <w:rPr>
                <w:b/>
                <w:spacing w:val="-4"/>
                <w:sz w:val="18"/>
              </w:rPr>
              <w:t xml:space="preserve"> </w:t>
            </w:r>
            <w:r>
              <w:rPr>
                <w:b/>
                <w:sz w:val="18"/>
              </w:rPr>
              <w:t>of</w:t>
            </w:r>
            <w:r>
              <w:rPr>
                <w:b/>
                <w:spacing w:val="-3"/>
                <w:sz w:val="18"/>
              </w:rPr>
              <w:t xml:space="preserve"> </w:t>
            </w:r>
            <w:r>
              <w:rPr>
                <w:b/>
                <w:sz w:val="18"/>
              </w:rPr>
              <w:t>Information</w:t>
            </w:r>
            <w:r>
              <w:rPr>
                <w:b/>
                <w:spacing w:val="-1"/>
                <w:sz w:val="18"/>
              </w:rPr>
              <w:t xml:space="preserve"> </w:t>
            </w:r>
            <w:r>
              <w:rPr>
                <w:b/>
                <w:sz w:val="18"/>
              </w:rPr>
              <w:t>Science</w:t>
            </w:r>
            <w:r>
              <w:rPr>
                <w:b/>
                <w:spacing w:val="-1"/>
                <w:sz w:val="18"/>
              </w:rPr>
              <w:t xml:space="preserve"> </w:t>
            </w:r>
            <w:r>
              <w:rPr>
                <w:b/>
                <w:sz w:val="18"/>
              </w:rPr>
              <w:t>and</w:t>
            </w:r>
            <w:r>
              <w:rPr>
                <w:b/>
                <w:spacing w:val="-5"/>
                <w:sz w:val="18"/>
              </w:rPr>
              <w:t xml:space="preserve"> </w:t>
            </w:r>
            <w:r>
              <w:rPr>
                <w:b/>
                <w:sz w:val="18"/>
              </w:rPr>
              <w:t>Engineering</w:t>
            </w:r>
          </w:p>
        </w:tc>
      </w:tr>
      <w:tr w:rsidR="00F25F5D" w14:paraId="6A929471" w14:textId="77777777">
        <w:trPr>
          <w:trHeight w:val="374"/>
        </w:trPr>
        <w:tc>
          <w:tcPr>
            <w:tcW w:w="4222" w:type="dxa"/>
          </w:tcPr>
          <w:p w14:paraId="320C3BE9" w14:textId="77777777" w:rsidR="00F25F5D" w:rsidRDefault="00000000">
            <w:pPr>
              <w:pStyle w:val="TableParagraph"/>
              <w:rPr>
                <w:sz w:val="18"/>
              </w:rPr>
            </w:pPr>
            <w:r>
              <w:rPr>
                <w:sz w:val="18"/>
              </w:rPr>
              <w:t>080900</w:t>
            </w:r>
            <w:r>
              <w:rPr>
                <w:spacing w:val="41"/>
                <w:sz w:val="18"/>
              </w:rPr>
              <w:t xml:space="preserve"> </w:t>
            </w:r>
            <w:r>
              <w:rPr>
                <w:rFonts w:hint="eastAsia"/>
                <w:sz w:val="18"/>
              </w:rPr>
              <w:t>电子科学与技术</w:t>
            </w:r>
          </w:p>
        </w:tc>
        <w:tc>
          <w:tcPr>
            <w:tcW w:w="4483" w:type="dxa"/>
          </w:tcPr>
          <w:p w14:paraId="4FF43365" w14:textId="77777777" w:rsidR="00F25F5D" w:rsidRDefault="00000000">
            <w:pPr>
              <w:pStyle w:val="TableParagraph"/>
              <w:spacing w:before="132"/>
              <w:rPr>
                <w:sz w:val="18"/>
              </w:rPr>
            </w:pPr>
            <w:r>
              <w:rPr>
                <w:sz w:val="18"/>
              </w:rPr>
              <w:t>080900</w:t>
            </w:r>
            <w:r>
              <w:rPr>
                <w:spacing w:val="-3"/>
                <w:sz w:val="18"/>
              </w:rPr>
              <w:t xml:space="preserve"> </w:t>
            </w:r>
            <w:r>
              <w:rPr>
                <w:sz w:val="18"/>
              </w:rPr>
              <w:t>Electronic</w:t>
            </w:r>
            <w:r>
              <w:rPr>
                <w:spacing w:val="-5"/>
                <w:sz w:val="18"/>
              </w:rPr>
              <w:t xml:space="preserve"> </w:t>
            </w:r>
            <w:r>
              <w:rPr>
                <w:sz w:val="18"/>
              </w:rPr>
              <w:t>Science</w:t>
            </w:r>
            <w:r>
              <w:rPr>
                <w:spacing w:val="-2"/>
                <w:sz w:val="18"/>
              </w:rPr>
              <w:t xml:space="preserve"> </w:t>
            </w:r>
            <w:r>
              <w:rPr>
                <w:sz w:val="18"/>
              </w:rPr>
              <w:t>and</w:t>
            </w:r>
            <w:r>
              <w:rPr>
                <w:spacing w:val="-3"/>
                <w:sz w:val="18"/>
              </w:rPr>
              <w:t xml:space="preserve"> </w:t>
            </w:r>
            <w:r>
              <w:rPr>
                <w:sz w:val="18"/>
              </w:rPr>
              <w:t>Technology</w:t>
            </w:r>
          </w:p>
        </w:tc>
      </w:tr>
      <w:tr w:rsidR="00F25F5D" w14:paraId="6CCE4AA6" w14:textId="77777777">
        <w:trPr>
          <w:trHeight w:val="374"/>
        </w:trPr>
        <w:tc>
          <w:tcPr>
            <w:tcW w:w="4222" w:type="dxa"/>
          </w:tcPr>
          <w:p w14:paraId="21A4C7DB" w14:textId="77777777" w:rsidR="00F25F5D" w:rsidRDefault="00000000">
            <w:pPr>
              <w:pStyle w:val="TableParagraph"/>
              <w:spacing w:before="110"/>
              <w:rPr>
                <w:sz w:val="18"/>
              </w:rPr>
            </w:pPr>
            <w:r>
              <w:rPr>
                <w:sz w:val="18"/>
              </w:rPr>
              <w:t>081200</w:t>
            </w:r>
            <w:r>
              <w:rPr>
                <w:spacing w:val="41"/>
                <w:sz w:val="18"/>
              </w:rPr>
              <w:t xml:space="preserve"> </w:t>
            </w:r>
            <w:r>
              <w:rPr>
                <w:rFonts w:hint="eastAsia"/>
                <w:sz w:val="18"/>
              </w:rPr>
              <w:t>计算机科学与技术</w:t>
            </w:r>
          </w:p>
        </w:tc>
        <w:tc>
          <w:tcPr>
            <w:tcW w:w="4483" w:type="dxa"/>
          </w:tcPr>
          <w:p w14:paraId="38D9B9FF" w14:textId="77777777" w:rsidR="00F25F5D" w:rsidRDefault="00000000">
            <w:pPr>
              <w:pStyle w:val="TableParagraph"/>
              <w:spacing w:before="132"/>
              <w:rPr>
                <w:sz w:val="18"/>
              </w:rPr>
            </w:pPr>
            <w:r>
              <w:rPr>
                <w:sz w:val="18"/>
              </w:rPr>
              <w:t>081200</w:t>
            </w:r>
            <w:r>
              <w:rPr>
                <w:spacing w:val="-3"/>
                <w:sz w:val="18"/>
              </w:rPr>
              <w:t xml:space="preserve"> </w:t>
            </w:r>
            <w:r>
              <w:rPr>
                <w:sz w:val="18"/>
              </w:rPr>
              <w:t>Computer</w:t>
            </w:r>
            <w:r>
              <w:rPr>
                <w:spacing w:val="-4"/>
                <w:sz w:val="18"/>
              </w:rPr>
              <w:t xml:space="preserve"> </w:t>
            </w:r>
            <w:r>
              <w:rPr>
                <w:sz w:val="18"/>
              </w:rPr>
              <w:t>Science</w:t>
            </w:r>
            <w:r>
              <w:rPr>
                <w:spacing w:val="-3"/>
                <w:sz w:val="18"/>
              </w:rPr>
              <w:t xml:space="preserve"> </w:t>
            </w:r>
            <w:r>
              <w:rPr>
                <w:sz w:val="18"/>
              </w:rPr>
              <w:t>and</w:t>
            </w:r>
            <w:r>
              <w:rPr>
                <w:spacing w:val="-2"/>
                <w:sz w:val="18"/>
              </w:rPr>
              <w:t xml:space="preserve"> </w:t>
            </w:r>
            <w:r>
              <w:rPr>
                <w:sz w:val="18"/>
              </w:rPr>
              <w:t>Technology</w:t>
            </w:r>
          </w:p>
        </w:tc>
      </w:tr>
      <w:tr w:rsidR="00F25F5D" w14:paraId="67047EE3" w14:textId="77777777">
        <w:trPr>
          <w:trHeight w:val="373"/>
        </w:trPr>
        <w:tc>
          <w:tcPr>
            <w:tcW w:w="4222" w:type="dxa"/>
          </w:tcPr>
          <w:p w14:paraId="3E7BD945" w14:textId="77777777" w:rsidR="00F25F5D" w:rsidRDefault="00000000">
            <w:pPr>
              <w:pStyle w:val="TableParagraph"/>
              <w:spacing w:before="110"/>
              <w:rPr>
                <w:sz w:val="18"/>
              </w:rPr>
            </w:pPr>
            <w:r>
              <w:rPr>
                <w:sz w:val="18"/>
              </w:rPr>
              <w:t>083500</w:t>
            </w:r>
            <w:r>
              <w:rPr>
                <w:spacing w:val="41"/>
                <w:sz w:val="18"/>
              </w:rPr>
              <w:t xml:space="preserve"> </w:t>
            </w:r>
            <w:r>
              <w:rPr>
                <w:rFonts w:hint="eastAsia"/>
                <w:sz w:val="18"/>
              </w:rPr>
              <w:t>软件工程</w:t>
            </w:r>
          </w:p>
        </w:tc>
        <w:tc>
          <w:tcPr>
            <w:tcW w:w="4483" w:type="dxa"/>
          </w:tcPr>
          <w:p w14:paraId="6D686FD0" w14:textId="77777777" w:rsidR="00F25F5D" w:rsidRDefault="00000000">
            <w:pPr>
              <w:pStyle w:val="TableParagraph"/>
              <w:spacing w:before="134"/>
              <w:rPr>
                <w:sz w:val="18"/>
              </w:rPr>
            </w:pPr>
            <w:r>
              <w:rPr>
                <w:sz w:val="18"/>
              </w:rPr>
              <w:t>083500</w:t>
            </w:r>
            <w:r>
              <w:rPr>
                <w:spacing w:val="-4"/>
                <w:sz w:val="18"/>
              </w:rPr>
              <w:t xml:space="preserve"> </w:t>
            </w:r>
            <w:r>
              <w:rPr>
                <w:sz w:val="18"/>
              </w:rPr>
              <w:t>Software</w:t>
            </w:r>
            <w:r>
              <w:rPr>
                <w:spacing w:val="-4"/>
                <w:sz w:val="18"/>
              </w:rPr>
              <w:t xml:space="preserve"> </w:t>
            </w:r>
            <w:r>
              <w:rPr>
                <w:sz w:val="18"/>
              </w:rPr>
              <w:t>Engineering</w:t>
            </w:r>
          </w:p>
        </w:tc>
      </w:tr>
      <w:tr w:rsidR="00F25F5D" w14:paraId="5AABB6EE" w14:textId="77777777">
        <w:trPr>
          <w:trHeight w:val="515"/>
        </w:trPr>
        <w:tc>
          <w:tcPr>
            <w:tcW w:w="4222" w:type="dxa"/>
          </w:tcPr>
          <w:p w14:paraId="79A23332" w14:textId="77777777" w:rsidR="00F25F5D" w:rsidRDefault="00000000">
            <w:pPr>
              <w:pStyle w:val="TableParagraph"/>
              <w:spacing w:before="179"/>
              <w:rPr>
                <w:sz w:val="18"/>
              </w:rPr>
            </w:pPr>
            <w:r>
              <w:rPr>
                <w:sz w:val="18"/>
              </w:rPr>
              <w:t>085400</w:t>
            </w:r>
            <w:r>
              <w:rPr>
                <w:spacing w:val="41"/>
                <w:sz w:val="18"/>
              </w:rPr>
              <w:t xml:space="preserve"> </w:t>
            </w:r>
            <w:r>
              <w:rPr>
                <w:rFonts w:hint="eastAsia"/>
                <w:sz w:val="18"/>
              </w:rPr>
              <w:t>电子信息（专业学位）</w:t>
            </w:r>
          </w:p>
        </w:tc>
        <w:tc>
          <w:tcPr>
            <w:tcW w:w="4483" w:type="dxa"/>
          </w:tcPr>
          <w:p w14:paraId="70250711" w14:textId="77777777" w:rsidR="00F25F5D" w:rsidRDefault="00000000">
            <w:pPr>
              <w:pStyle w:val="TableParagraph"/>
              <w:spacing w:before="83" w:line="206" w:lineRule="exact"/>
              <w:ind w:right="538"/>
              <w:rPr>
                <w:sz w:val="18"/>
              </w:rPr>
            </w:pPr>
            <w:r>
              <w:rPr>
                <w:sz w:val="18"/>
              </w:rPr>
              <w:t>085400</w:t>
            </w:r>
            <w:r>
              <w:rPr>
                <w:spacing w:val="-4"/>
                <w:sz w:val="18"/>
              </w:rPr>
              <w:t xml:space="preserve"> </w:t>
            </w:r>
            <w:r>
              <w:rPr>
                <w:sz w:val="18"/>
              </w:rPr>
              <w:t>Electronic</w:t>
            </w:r>
            <w:r>
              <w:rPr>
                <w:spacing w:val="-6"/>
                <w:sz w:val="18"/>
              </w:rPr>
              <w:t xml:space="preserve"> </w:t>
            </w:r>
            <w:r>
              <w:rPr>
                <w:sz w:val="18"/>
              </w:rPr>
              <w:t>Information</w:t>
            </w:r>
            <w:r>
              <w:rPr>
                <w:spacing w:val="-4"/>
                <w:sz w:val="18"/>
              </w:rPr>
              <w:t xml:space="preserve"> </w:t>
            </w:r>
            <w:r>
              <w:rPr>
                <w:sz w:val="18"/>
              </w:rPr>
              <w:t>(Professional</w:t>
            </w:r>
            <w:r>
              <w:rPr>
                <w:spacing w:val="-2"/>
                <w:sz w:val="18"/>
              </w:rPr>
              <w:t xml:space="preserve"> </w:t>
            </w:r>
            <w:r>
              <w:rPr>
                <w:sz w:val="18"/>
              </w:rPr>
              <w:t>Master’s</w:t>
            </w:r>
            <w:r>
              <w:rPr>
                <w:spacing w:val="-42"/>
                <w:sz w:val="18"/>
              </w:rPr>
              <w:t xml:space="preserve"> </w:t>
            </w:r>
            <w:r>
              <w:rPr>
                <w:sz w:val="18"/>
              </w:rPr>
              <w:t>Degree)</w:t>
            </w:r>
          </w:p>
        </w:tc>
      </w:tr>
      <w:tr w:rsidR="00F25F5D" w14:paraId="749F8916" w14:textId="77777777">
        <w:trPr>
          <w:trHeight w:val="373"/>
        </w:trPr>
        <w:tc>
          <w:tcPr>
            <w:tcW w:w="4222" w:type="dxa"/>
          </w:tcPr>
          <w:p w14:paraId="0B94B2EC" w14:textId="77777777" w:rsidR="00F25F5D" w:rsidRDefault="00000000">
            <w:pPr>
              <w:pStyle w:val="TableParagraph"/>
              <w:spacing w:before="25" w:line="329" w:lineRule="exact"/>
              <w:rPr>
                <w:rFonts w:eastAsia="Microsoft YaHei UI"/>
                <w:b/>
              </w:rPr>
            </w:pPr>
            <w:r>
              <w:rPr>
                <w:b/>
              </w:rPr>
              <w:t>019</w:t>
            </w:r>
            <w:r>
              <w:rPr>
                <w:b/>
                <w:spacing w:val="1"/>
              </w:rPr>
              <w:t xml:space="preserve"> </w:t>
            </w:r>
            <w:r>
              <w:rPr>
                <w:rFonts w:eastAsia="Microsoft YaHei UI" w:hint="eastAsia"/>
                <w:b/>
              </w:rPr>
              <w:t>医学院</w:t>
            </w:r>
          </w:p>
        </w:tc>
        <w:tc>
          <w:tcPr>
            <w:tcW w:w="4483" w:type="dxa"/>
          </w:tcPr>
          <w:p w14:paraId="54D36F9C" w14:textId="77777777" w:rsidR="00F25F5D" w:rsidRDefault="00000000">
            <w:pPr>
              <w:pStyle w:val="TableParagraph"/>
              <w:tabs>
                <w:tab w:val="left" w:pos="561"/>
              </w:tabs>
              <w:spacing w:before="131"/>
              <w:rPr>
                <w:b/>
                <w:sz w:val="18"/>
              </w:rPr>
            </w:pPr>
            <w:r>
              <w:rPr>
                <w:b/>
                <w:sz w:val="18"/>
              </w:rPr>
              <w:t>019</w:t>
            </w:r>
            <w:r>
              <w:rPr>
                <w:rFonts w:hint="eastAsia"/>
                <w:b/>
                <w:sz w:val="18"/>
              </w:rPr>
              <w:t xml:space="preserve"> </w:t>
            </w:r>
            <w:r>
              <w:rPr>
                <w:b/>
                <w:sz w:val="18"/>
              </w:rPr>
              <w:t>School</w:t>
            </w:r>
            <w:r>
              <w:rPr>
                <w:b/>
                <w:spacing w:val="-4"/>
                <w:sz w:val="18"/>
              </w:rPr>
              <w:t xml:space="preserve"> </w:t>
            </w:r>
            <w:r>
              <w:rPr>
                <w:b/>
                <w:sz w:val="18"/>
              </w:rPr>
              <w:t>of</w:t>
            </w:r>
            <w:r>
              <w:rPr>
                <w:b/>
                <w:spacing w:val="-3"/>
                <w:sz w:val="18"/>
              </w:rPr>
              <w:t xml:space="preserve"> </w:t>
            </w:r>
            <w:r>
              <w:rPr>
                <w:b/>
                <w:sz w:val="18"/>
              </w:rPr>
              <w:t>Medicine</w:t>
            </w:r>
          </w:p>
        </w:tc>
      </w:tr>
      <w:tr w:rsidR="00F25F5D" w14:paraId="3D96CD47" w14:textId="77777777">
        <w:trPr>
          <w:trHeight w:val="373"/>
        </w:trPr>
        <w:tc>
          <w:tcPr>
            <w:tcW w:w="4222" w:type="dxa"/>
          </w:tcPr>
          <w:p w14:paraId="17B1210A" w14:textId="77777777" w:rsidR="00F25F5D" w:rsidRDefault="00000000">
            <w:pPr>
              <w:pStyle w:val="TableParagraph"/>
              <w:rPr>
                <w:sz w:val="18"/>
              </w:rPr>
            </w:pPr>
            <w:r>
              <w:rPr>
                <w:sz w:val="18"/>
              </w:rPr>
              <w:t>071003</w:t>
            </w:r>
            <w:r>
              <w:rPr>
                <w:spacing w:val="41"/>
                <w:sz w:val="18"/>
              </w:rPr>
              <w:t xml:space="preserve"> </w:t>
            </w:r>
            <w:r>
              <w:rPr>
                <w:rFonts w:hint="eastAsia"/>
                <w:sz w:val="18"/>
              </w:rPr>
              <w:t>生理学</w:t>
            </w:r>
          </w:p>
        </w:tc>
        <w:tc>
          <w:tcPr>
            <w:tcW w:w="4483" w:type="dxa"/>
          </w:tcPr>
          <w:p w14:paraId="2CECE12B" w14:textId="77777777" w:rsidR="00F25F5D" w:rsidRDefault="00000000">
            <w:pPr>
              <w:pStyle w:val="TableParagraph"/>
              <w:spacing w:before="133"/>
              <w:rPr>
                <w:sz w:val="18"/>
              </w:rPr>
            </w:pPr>
            <w:r>
              <w:rPr>
                <w:sz w:val="18"/>
              </w:rPr>
              <w:t>071003</w:t>
            </w:r>
            <w:r>
              <w:rPr>
                <w:spacing w:val="-4"/>
                <w:sz w:val="18"/>
              </w:rPr>
              <w:t xml:space="preserve"> </w:t>
            </w:r>
            <w:r>
              <w:rPr>
                <w:sz w:val="18"/>
              </w:rPr>
              <w:t>Physiology</w:t>
            </w:r>
          </w:p>
        </w:tc>
      </w:tr>
      <w:tr w:rsidR="00F25F5D" w14:paraId="7AF5CBB4" w14:textId="77777777">
        <w:trPr>
          <w:trHeight w:val="374"/>
        </w:trPr>
        <w:tc>
          <w:tcPr>
            <w:tcW w:w="4222" w:type="dxa"/>
          </w:tcPr>
          <w:p w14:paraId="3EC064C6" w14:textId="77777777" w:rsidR="00F25F5D" w:rsidRDefault="00000000">
            <w:pPr>
              <w:pStyle w:val="TableParagraph"/>
              <w:rPr>
                <w:sz w:val="18"/>
              </w:rPr>
            </w:pPr>
            <w:r>
              <w:rPr>
                <w:sz w:val="18"/>
              </w:rPr>
              <w:t>100101</w:t>
            </w:r>
            <w:r>
              <w:rPr>
                <w:spacing w:val="41"/>
                <w:sz w:val="18"/>
              </w:rPr>
              <w:t xml:space="preserve"> </w:t>
            </w:r>
            <w:r>
              <w:rPr>
                <w:rFonts w:hint="eastAsia"/>
                <w:sz w:val="18"/>
              </w:rPr>
              <w:t>人体解剖与组织胚胎学</w:t>
            </w:r>
          </w:p>
        </w:tc>
        <w:tc>
          <w:tcPr>
            <w:tcW w:w="4483" w:type="dxa"/>
          </w:tcPr>
          <w:p w14:paraId="676484E2" w14:textId="77777777" w:rsidR="00F25F5D" w:rsidRDefault="00000000">
            <w:pPr>
              <w:pStyle w:val="TableParagraph"/>
              <w:spacing w:before="133"/>
              <w:rPr>
                <w:sz w:val="18"/>
              </w:rPr>
            </w:pPr>
            <w:r>
              <w:rPr>
                <w:sz w:val="18"/>
              </w:rPr>
              <w:t>100101</w:t>
            </w:r>
            <w:r>
              <w:rPr>
                <w:spacing w:val="-4"/>
                <w:sz w:val="18"/>
              </w:rPr>
              <w:t xml:space="preserve"> </w:t>
            </w:r>
            <w:r>
              <w:rPr>
                <w:sz w:val="18"/>
              </w:rPr>
              <w:t>Human</w:t>
            </w:r>
            <w:r>
              <w:rPr>
                <w:spacing w:val="-3"/>
                <w:sz w:val="18"/>
              </w:rPr>
              <w:t xml:space="preserve"> </w:t>
            </w:r>
            <w:r>
              <w:rPr>
                <w:sz w:val="18"/>
              </w:rPr>
              <w:t>Anatomy</w:t>
            </w:r>
            <w:r>
              <w:rPr>
                <w:spacing w:val="-2"/>
                <w:sz w:val="18"/>
              </w:rPr>
              <w:t xml:space="preserve"> </w:t>
            </w:r>
            <w:r>
              <w:rPr>
                <w:sz w:val="18"/>
              </w:rPr>
              <w:t>Histology</w:t>
            </w:r>
            <w:r>
              <w:rPr>
                <w:spacing w:val="-4"/>
                <w:sz w:val="18"/>
              </w:rPr>
              <w:t xml:space="preserve"> </w:t>
            </w:r>
            <w:r>
              <w:rPr>
                <w:sz w:val="18"/>
              </w:rPr>
              <w:t>and</w:t>
            </w:r>
            <w:r>
              <w:rPr>
                <w:spacing w:val="-3"/>
                <w:sz w:val="18"/>
              </w:rPr>
              <w:t xml:space="preserve"> </w:t>
            </w:r>
            <w:r>
              <w:rPr>
                <w:sz w:val="18"/>
              </w:rPr>
              <w:t>Embryology</w:t>
            </w:r>
          </w:p>
        </w:tc>
      </w:tr>
      <w:tr w:rsidR="00F25F5D" w14:paraId="17412C78" w14:textId="77777777">
        <w:trPr>
          <w:trHeight w:val="373"/>
        </w:trPr>
        <w:tc>
          <w:tcPr>
            <w:tcW w:w="4222" w:type="dxa"/>
          </w:tcPr>
          <w:p w14:paraId="755B031D" w14:textId="77777777" w:rsidR="00F25F5D" w:rsidRDefault="00000000">
            <w:pPr>
              <w:pStyle w:val="TableParagraph"/>
              <w:spacing w:before="111"/>
              <w:rPr>
                <w:sz w:val="18"/>
              </w:rPr>
            </w:pPr>
            <w:r>
              <w:rPr>
                <w:sz w:val="18"/>
              </w:rPr>
              <w:t>100102</w:t>
            </w:r>
            <w:r>
              <w:rPr>
                <w:spacing w:val="41"/>
                <w:sz w:val="18"/>
              </w:rPr>
              <w:t xml:space="preserve"> </w:t>
            </w:r>
            <w:r>
              <w:rPr>
                <w:rFonts w:hint="eastAsia"/>
                <w:sz w:val="18"/>
              </w:rPr>
              <w:t>免疫学</w:t>
            </w:r>
          </w:p>
        </w:tc>
        <w:tc>
          <w:tcPr>
            <w:tcW w:w="4483" w:type="dxa"/>
          </w:tcPr>
          <w:p w14:paraId="78CFC82B" w14:textId="77777777" w:rsidR="00F25F5D" w:rsidRDefault="00000000">
            <w:pPr>
              <w:pStyle w:val="TableParagraph"/>
              <w:spacing w:before="132"/>
              <w:rPr>
                <w:sz w:val="18"/>
              </w:rPr>
            </w:pPr>
            <w:r>
              <w:rPr>
                <w:sz w:val="18"/>
              </w:rPr>
              <w:t>100102</w:t>
            </w:r>
            <w:r>
              <w:rPr>
                <w:spacing w:val="-3"/>
                <w:sz w:val="18"/>
              </w:rPr>
              <w:t xml:space="preserve"> </w:t>
            </w:r>
            <w:r>
              <w:rPr>
                <w:sz w:val="18"/>
              </w:rPr>
              <w:t>Immunology</w:t>
            </w:r>
          </w:p>
        </w:tc>
      </w:tr>
      <w:tr w:rsidR="00F25F5D" w14:paraId="24024B9F" w14:textId="77777777">
        <w:trPr>
          <w:trHeight w:val="373"/>
        </w:trPr>
        <w:tc>
          <w:tcPr>
            <w:tcW w:w="4222" w:type="dxa"/>
          </w:tcPr>
          <w:p w14:paraId="1DAD453A" w14:textId="77777777" w:rsidR="00F25F5D" w:rsidRDefault="00000000">
            <w:pPr>
              <w:pStyle w:val="TableParagraph"/>
              <w:spacing w:before="110"/>
              <w:rPr>
                <w:sz w:val="18"/>
                <w:highlight w:val="yellow"/>
              </w:rPr>
            </w:pPr>
            <w:r>
              <w:rPr>
                <w:sz w:val="18"/>
              </w:rPr>
              <w:t>100103</w:t>
            </w:r>
            <w:r>
              <w:rPr>
                <w:spacing w:val="41"/>
                <w:sz w:val="18"/>
              </w:rPr>
              <w:t xml:space="preserve"> </w:t>
            </w:r>
            <w:r>
              <w:rPr>
                <w:rFonts w:hint="eastAsia"/>
                <w:sz w:val="18"/>
              </w:rPr>
              <w:t>病原生物学</w:t>
            </w:r>
          </w:p>
        </w:tc>
        <w:tc>
          <w:tcPr>
            <w:tcW w:w="4483" w:type="dxa"/>
          </w:tcPr>
          <w:p w14:paraId="746E060E" w14:textId="77777777" w:rsidR="00F25F5D" w:rsidRDefault="00000000">
            <w:pPr>
              <w:pStyle w:val="TableParagraph"/>
              <w:spacing w:before="132"/>
              <w:rPr>
                <w:sz w:val="18"/>
              </w:rPr>
            </w:pPr>
            <w:r>
              <w:rPr>
                <w:sz w:val="18"/>
              </w:rPr>
              <w:t>100103</w:t>
            </w:r>
            <w:r>
              <w:rPr>
                <w:spacing w:val="-4"/>
                <w:sz w:val="18"/>
              </w:rPr>
              <w:t xml:space="preserve"> </w:t>
            </w:r>
            <w:r>
              <w:rPr>
                <w:sz w:val="18"/>
              </w:rPr>
              <w:t>Pathogen</w:t>
            </w:r>
            <w:r>
              <w:rPr>
                <w:spacing w:val="-6"/>
                <w:sz w:val="18"/>
              </w:rPr>
              <w:t xml:space="preserve"> </w:t>
            </w:r>
            <w:r>
              <w:rPr>
                <w:sz w:val="18"/>
              </w:rPr>
              <w:t>Biology</w:t>
            </w:r>
          </w:p>
        </w:tc>
      </w:tr>
      <w:tr w:rsidR="00F25F5D" w14:paraId="511B60F1" w14:textId="77777777">
        <w:trPr>
          <w:trHeight w:val="373"/>
        </w:trPr>
        <w:tc>
          <w:tcPr>
            <w:tcW w:w="4222" w:type="dxa"/>
          </w:tcPr>
          <w:p w14:paraId="608CA652" w14:textId="77777777" w:rsidR="00F25F5D" w:rsidRDefault="00000000">
            <w:pPr>
              <w:pStyle w:val="TableParagraph"/>
              <w:spacing w:before="110"/>
              <w:rPr>
                <w:sz w:val="18"/>
              </w:rPr>
            </w:pPr>
            <w:r>
              <w:rPr>
                <w:sz w:val="18"/>
              </w:rPr>
              <w:t>100104</w:t>
            </w:r>
            <w:r>
              <w:rPr>
                <w:spacing w:val="41"/>
                <w:sz w:val="18"/>
              </w:rPr>
              <w:t xml:space="preserve"> </w:t>
            </w:r>
            <w:r>
              <w:rPr>
                <w:rFonts w:hint="eastAsia"/>
                <w:sz w:val="18"/>
              </w:rPr>
              <w:t>病理学与病理生理学</w:t>
            </w:r>
          </w:p>
        </w:tc>
        <w:tc>
          <w:tcPr>
            <w:tcW w:w="4483" w:type="dxa"/>
          </w:tcPr>
          <w:p w14:paraId="7597B4F0" w14:textId="77777777" w:rsidR="00F25F5D" w:rsidRDefault="00000000">
            <w:pPr>
              <w:pStyle w:val="TableParagraph"/>
              <w:spacing w:before="134"/>
              <w:rPr>
                <w:sz w:val="18"/>
              </w:rPr>
            </w:pPr>
            <w:r>
              <w:rPr>
                <w:sz w:val="18"/>
              </w:rPr>
              <w:t>100104</w:t>
            </w:r>
            <w:r>
              <w:rPr>
                <w:spacing w:val="-4"/>
                <w:sz w:val="18"/>
              </w:rPr>
              <w:t xml:space="preserve"> </w:t>
            </w:r>
            <w:r>
              <w:rPr>
                <w:sz w:val="18"/>
              </w:rPr>
              <w:t>Pathology</w:t>
            </w:r>
            <w:r>
              <w:rPr>
                <w:spacing w:val="-4"/>
                <w:sz w:val="18"/>
              </w:rPr>
              <w:t xml:space="preserve"> </w:t>
            </w:r>
            <w:r>
              <w:rPr>
                <w:sz w:val="18"/>
              </w:rPr>
              <w:t>and</w:t>
            </w:r>
            <w:r>
              <w:rPr>
                <w:spacing w:val="-4"/>
                <w:sz w:val="18"/>
              </w:rPr>
              <w:t xml:space="preserve"> </w:t>
            </w:r>
            <w:r>
              <w:rPr>
                <w:sz w:val="18"/>
              </w:rPr>
              <w:t>Pathophysiology</w:t>
            </w:r>
          </w:p>
        </w:tc>
      </w:tr>
      <w:tr w:rsidR="00F25F5D" w14:paraId="049DE900" w14:textId="77777777">
        <w:trPr>
          <w:trHeight w:val="373"/>
        </w:trPr>
        <w:tc>
          <w:tcPr>
            <w:tcW w:w="4222" w:type="dxa"/>
          </w:tcPr>
          <w:p w14:paraId="77EDCD57" w14:textId="77777777" w:rsidR="00F25F5D" w:rsidRDefault="00000000">
            <w:pPr>
              <w:pStyle w:val="TableParagraph"/>
              <w:spacing w:before="110"/>
              <w:rPr>
                <w:sz w:val="18"/>
              </w:rPr>
            </w:pPr>
            <w:r>
              <w:rPr>
                <w:sz w:val="18"/>
              </w:rPr>
              <w:t xml:space="preserve">100214 </w:t>
            </w:r>
            <w:r>
              <w:rPr>
                <w:rFonts w:hint="eastAsia"/>
                <w:sz w:val="18"/>
              </w:rPr>
              <w:t>肿瘤学</w:t>
            </w:r>
          </w:p>
        </w:tc>
        <w:tc>
          <w:tcPr>
            <w:tcW w:w="4483" w:type="dxa"/>
          </w:tcPr>
          <w:p w14:paraId="08587E50" w14:textId="77777777" w:rsidR="00F25F5D" w:rsidRDefault="00000000">
            <w:pPr>
              <w:pStyle w:val="TableParagraph"/>
              <w:spacing w:before="134"/>
              <w:ind w:left="0"/>
              <w:rPr>
                <w:sz w:val="18"/>
              </w:rPr>
            </w:pPr>
            <w:r>
              <w:rPr>
                <w:rFonts w:hint="eastAsia"/>
                <w:sz w:val="18"/>
              </w:rPr>
              <w:t>100214 Oncology</w:t>
            </w:r>
          </w:p>
        </w:tc>
      </w:tr>
      <w:tr w:rsidR="00F25F5D" w14:paraId="36210165" w14:textId="77777777">
        <w:trPr>
          <w:trHeight w:val="373"/>
        </w:trPr>
        <w:tc>
          <w:tcPr>
            <w:tcW w:w="4222" w:type="dxa"/>
          </w:tcPr>
          <w:p w14:paraId="15004D7F" w14:textId="77777777" w:rsidR="00F25F5D" w:rsidRDefault="00000000">
            <w:pPr>
              <w:pStyle w:val="TableParagraph"/>
              <w:rPr>
                <w:sz w:val="18"/>
              </w:rPr>
            </w:pPr>
            <w:r>
              <w:rPr>
                <w:sz w:val="18"/>
              </w:rPr>
              <w:t>100400</w:t>
            </w:r>
            <w:r>
              <w:rPr>
                <w:spacing w:val="41"/>
                <w:sz w:val="18"/>
              </w:rPr>
              <w:t xml:space="preserve"> </w:t>
            </w:r>
            <w:r>
              <w:rPr>
                <w:rFonts w:hint="eastAsia"/>
                <w:sz w:val="18"/>
              </w:rPr>
              <w:t>公共卫生与预防医学</w:t>
            </w:r>
          </w:p>
        </w:tc>
        <w:tc>
          <w:tcPr>
            <w:tcW w:w="4483" w:type="dxa"/>
          </w:tcPr>
          <w:p w14:paraId="7B62BB58" w14:textId="77777777" w:rsidR="00F25F5D" w:rsidRDefault="00000000">
            <w:pPr>
              <w:pStyle w:val="TableParagraph"/>
              <w:spacing w:before="131"/>
              <w:rPr>
                <w:sz w:val="18"/>
              </w:rPr>
            </w:pPr>
            <w:r>
              <w:rPr>
                <w:sz w:val="18"/>
              </w:rPr>
              <w:t>100400</w:t>
            </w:r>
            <w:r>
              <w:rPr>
                <w:spacing w:val="-4"/>
                <w:sz w:val="18"/>
              </w:rPr>
              <w:t xml:space="preserve"> </w:t>
            </w:r>
            <w:r>
              <w:rPr>
                <w:sz w:val="18"/>
              </w:rPr>
              <w:t>Public</w:t>
            </w:r>
            <w:r>
              <w:rPr>
                <w:spacing w:val="-3"/>
                <w:sz w:val="18"/>
              </w:rPr>
              <w:t xml:space="preserve"> </w:t>
            </w:r>
            <w:r>
              <w:rPr>
                <w:sz w:val="18"/>
              </w:rPr>
              <w:t>Health</w:t>
            </w:r>
            <w:r>
              <w:rPr>
                <w:spacing w:val="-5"/>
                <w:sz w:val="18"/>
              </w:rPr>
              <w:t xml:space="preserve"> </w:t>
            </w:r>
            <w:r>
              <w:rPr>
                <w:sz w:val="18"/>
              </w:rPr>
              <w:t>and</w:t>
            </w:r>
            <w:r>
              <w:rPr>
                <w:spacing w:val="-2"/>
                <w:sz w:val="18"/>
              </w:rPr>
              <w:t xml:space="preserve"> </w:t>
            </w:r>
            <w:r>
              <w:rPr>
                <w:sz w:val="18"/>
              </w:rPr>
              <w:t>Preventive</w:t>
            </w:r>
            <w:r>
              <w:rPr>
                <w:spacing w:val="-3"/>
                <w:sz w:val="18"/>
              </w:rPr>
              <w:t xml:space="preserve"> </w:t>
            </w:r>
            <w:r>
              <w:rPr>
                <w:sz w:val="18"/>
              </w:rPr>
              <w:t>Medicine</w:t>
            </w:r>
          </w:p>
        </w:tc>
      </w:tr>
      <w:tr w:rsidR="00F25F5D" w14:paraId="4C20FED7" w14:textId="77777777">
        <w:trPr>
          <w:trHeight w:val="374"/>
        </w:trPr>
        <w:tc>
          <w:tcPr>
            <w:tcW w:w="4222" w:type="dxa"/>
          </w:tcPr>
          <w:p w14:paraId="04FDF3C5" w14:textId="77777777" w:rsidR="00F25F5D" w:rsidRDefault="00000000">
            <w:pPr>
              <w:pStyle w:val="TableParagraph"/>
              <w:rPr>
                <w:sz w:val="18"/>
              </w:rPr>
            </w:pPr>
            <w:r>
              <w:rPr>
                <w:sz w:val="18"/>
              </w:rPr>
              <w:t>100700</w:t>
            </w:r>
            <w:r>
              <w:rPr>
                <w:spacing w:val="41"/>
                <w:sz w:val="18"/>
              </w:rPr>
              <w:t xml:space="preserve"> </w:t>
            </w:r>
            <w:r>
              <w:rPr>
                <w:rFonts w:hint="eastAsia"/>
                <w:sz w:val="18"/>
              </w:rPr>
              <w:t>药学</w:t>
            </w:r>
          </w:p>
        </w:tc>
        <w:tc>
          <w:tcPr>
            <w:tcW w:w="4483" w:type="dxa"/>
          </w:tcPr>
          <w:p w14:paraId="6F30A653" w14:textId="77777777" w:rsidR="00F25F5D" w:rsidRDefault="00000000">
            <w:pPr>
              <w:pStyle w:val="TableParagraph"/>
              <w:spacing w:before="133"/>
              <w:rPr>
                <w:sz w:val="18"/>
              </w:rPr>
            </w:pPr>
            <w:r>
              <w:rPr>
                <w:sz w:val="18"/>
              </w:rPr>
              <w:t>100700</w:t>
            </w:r>
            <w:r>
              <w:rPr>
                <w:spacing w:val="-4"/>
                <w:sz w:val="18"/>
              </w:rPr>
              <w:t xml:space="preserve"> </w:t>
            </w:r>
            <w:r>
              <w:rPr>
                <w:sz w:val="18"/>
              </w:rPr>
              <w:t>Pharmacy</w:t>
            </w:r>
          </w:p>
        </w:tc>
      </w:tr>
      <w:tr w:rsidR="00F25F5D" w14:paraId="470E0AE6" w14:textId="77777777">
        <w:trPr>
          <w:trHeight w:val="374"/>
        </w:trPr>
        <w:tc>
          <w:tcPr>
            <w:tcW w:w="4222" w:type="dxa"/>
          </w:tcPr>
          <w:p w14:paraId="3100AFE9" w14:textId="77777777" w:rsidR="00F25F5D" w:rsidRDefault="00000000">
            <w:pPr>
              <w:pStyle w:val="TableParagraph"/>
              <w:rPr>
                <w:sz w:val="18"/>
              </w:rPr>
            </w:pPr>
            <w:r>
              <w:rPr>
                <w:sz w:val="18"/>
              </w:rPr>
              <w:t xml:space="preserve">101000 </w:t>
            </w:r>
            <w:r>
              <w:rPr>
                <w:rFonts w:hint="eastAsia"/>
                <w:sz w:val="18"/>
              </w:rPr>
              <w:t>医学技术</w:t>
            </w:r>
          </w:p>
        </w:tc>
        <w:tc>
          <w:tcPr>
            <w:tcW w:w="4483" w:type="dxa"/>
          </w:tcPr>
          <w:p w14:paraId="17CDA82C" w14:textId="77777777" w:rsidR="00F25F5D" w:rsidRDefault="00000000">
            <w:pPr>
              <w:pStyle w:val="TableParagraph"/>
              <w:spacing w:before="133"/>
              <w:rPr>
                <w:sz w:val="18"/>
              </w:rPr>
            </w:pPr>
            <w:r>
              <w:rPr>
                <w:rFonts w:hint="eastAsia"/>
                <w:sz w:val="18"/>
              </w:rPr>
              <w:t>101000 Medical Technology</w:t>
            </w:r>
          </w:p>
        </w:tc>
      </w:tr>
      <w:tr w:rsidR="00F25F5D" w14:paraId="4163AFBF" w14:textId="77777777">
        <w:trPr>
          <w:trHeight w:val="373"/>
        </w:trPr>
        <w:tc>
          <w:tcPr>
            <w:tcW w:w="4222" w:type="dxa"/>
          </w:tcPr>
          <w:p w14:paraId="07593DD8" w14:textId="77777777" w:rsidR="00F25F5D" w:rsidRDefault="00000000">
            <w:pPr>
              <w:pStyle w:val="TableParagraph"/>
              <w:rPr>
                <w:sz w:val="18"/>
              </w:rPr>
            </w:pPr>
            <w:r>
              <w:rPr>
                <w:sz w:val="18"/>
              </w:rPr>
              <w:t>105300</w:t>
            </w:r>
            <w:r>
              <w:rPr>
                <w:spacing w:val="41"/>
                <w:sz w:val="18"/>
              </w:rPr>
              <w:t xml:space="preserve"> </w:t>
            </w:r>
            <w:r>
              <w:rPr>
                <w:rFonts w:hint="eastAsia"/>
                <w:sz w:val="18"/>
              </w:rPr>
              <w:t>公共卫生（专业学位）</w:t>
            </w:r>
          </w:p>
        </w:tc>
        <w:tc>
          <w:tcPr>
            <w:tcW w:w="4483" w:type="dxa"/>
          </w:tcPr>
          <w:p w14:paraId="578F9569" w14:textId="77777777" w:rsidR="00F25F5D" w:rsidRDefault="00000000">
            <w:pPr>
              <w:pStyle w:val="TableParagraph"/>
              <w:spacing w:before="133"/>
              <w:rPr>
                <w:sz w:val="18"/>
              </w:rPr>
            </w:pPr>
            <w:r>
              <w:rPr>
                <w:sz w:val="18"/>
              </w:rPr>
              <w:t>105300</w:t>
            </w:r>
            <w:r>
              <w:rPr>
                <w:spacing w:val="-4"/>
                <w:sz w:val="18"/>
              </w:rPr>
              <w:t xml:space="preserve"> </w:t>
            </w:r>
            <w:r>
              <w:rPr>
                <w:sz w:val="18"/>
              </w:rPr>
              <w:t>Public</w:t>
            </w:r>
            <w:r>
              <w:rPr>
                <w:spacing w:val="-4"/>
                <w:sz w:val="18"/>
              </w:rPr>
              <w:t xml:space="preserve"> </w:t>
            </w:r>
            <w:r>
              <w:rPr>
                <w:sz w:val="18"/>
              </w:rPr>
              <w:t>Health</w:t>
            </w:r>
            <w:r>
              <w:rPr>
                <w:spacing w:val="-4"/>
                <w:sz w:val="18"/>
              </w:rPr>
              <w:t xml:space="preserve"> </w:t>
            </w:r>
            <w:r>
              <w:rPr>
                <w:sz w:val="18"/>
              </w:rPr>
              <w:t>(Professional</w:t>
            </w:r>
            <w:r>
              <w:rPr>
                <w:spacing w:val="-2"/>
                <w:sz w:val="18"/>
              </w:rPr>
              <w:t xml:space="preserve"> </w:t>
            </w:r>
            <w:r>
              <w:rPr>
                <w:sz w:val="18"/>
              </w:rPr>
              <w:t>Master’s</w:t>
            </w:r>
            <w:r>
              <w:rPr>
                <w:spacing w:val="-3"/>
                <w:sz w:val="18"/>
              </w:rPr>
              <w:t xml:space="preserve"> </w:t>
            </w:r>
            <w:r>
              <w:rPr>
                <w:sz w:val="18"/>
              </w:rPr>
              <w:t>Degree)</w:t>
            </w:r>
          </w:p>
        </w:tc>
      </w:tr>
      <w:tr w:rsidR="00F25F5D" w14:paraId="1F8E62CB" w14:textId="77777777">
        <w:trPr>
          <w:trHeight w:val="374"/>
        </w:trPr>
        <w:tc>
          <w:tcPr>
            <w:tcW w:w="4222" w:type="dxa"/>
          </w:tcPr>
          <w:p w14:paraId="3E00E746" w14:textId="77777777" w:rsidR="00F25F5D" w:rsidRDefault="00000000">
            <w:pPr>
              <w:pStyle w:val="TableParagraph"/>
              <w:spacing w:before="111"/>
              <w:rPr>
                <w:sz w:val="18"/>
              </w:rPr>
            </w:pPr>
            <w:r>
              <w:rPr>
                <w:sz w:val="18"/>
              </w:rPr>
              <w:t>105400</w:t>
            </w:r>
            <w:r>
              <w:rPr>
                <w:spacing w:val="41"/>
                <w:sz w:val="18"/>
              </w:rPr>
              <w:t xml:space="preserve"> </w:t>
            </w:r>
            <w:r>
              <w:rPr>
                <w:rFonts w:hint="eastAsia"/>
                <w:sz w:val="18"/>
              </w:rPr>
              <w:t>护理（专业学位）</w:t>
            </w:r>
          </w:p>
        </w:tc>
        <w:tc>
          <w:tcPr>
            <w:tcW w:w="4483" w:type="dxa"/>
          </w:tcPr>
          <w:p w14:paraId="4274A812" w14:textId="77777777" w:rsidR="00F25F5D" w:rsidRDefault="00000000">
            <w:pPr>
              <w:pStyle w:val="TableParagraph"/>
              <w:spacing w:before="132"/>
              <w:rPr>
                <w:sz w:val="18"/>
              </w:rPr>
            </w:pPr>
            <w:r>
              <w:rPr>
                <w:sz w:val="18"/>
              </w:rPr>
              <w:t>105400</w:t>
            </w:r>
            <w:r>
              <w:rPr>
                <w:spacing w:val="-4"/>
                <w:sz w:val="18"/>
              </w:rPr>
              <w:t xml:space="preserve"> </w:t>
            </w:r>
            <w:r>
              <w:rPr>
                <w:sz w:val="18"/>
              </w:rPr>
              <w:t>Nursing</w:t>
            </w:r>
            <w:r>
              <w:rPr>
                <w:spacing w:val="-4"/>
                <w:sz w:val="18"/>
              </w:rPr>
              <w:t xml:space="preserve"> </w:t>
            </w:r>
            <w:r>
              <w:rPr>
                <w:sz w:val="18"/>
              </w:rPr>
              <w:t>(Professional</w:t>
            </w:r>
            <w:r>
              <w:rPr>
                <w:spacing w:val="-5"/>
                <w:sz w:val="18"/>
              </w:rPr>
              <w:t xml:space="preserve"> </w:t>
            </w:r>
            <w:r>
              <w:rPr>
                <w:sz w:val="18"/>
              </w:rPr>
              <w:t>Master’s</w:t>
            </w:r>
            <w:r>
              <w:rPr>
                <w:spacing w:val="-3"/>
                <w:sz w:val="18"/>
              </w:rPr>
              <w:t xml:space="preserve"> </w:t>
            </w:r>
            <w:r>
              <w:rPr>
                <w:sz w:val="18"/>
              </w:rPr>
              <w:t>Degree)</w:t>
            </w:r>
          </w:p>
        </w:tc>
      </w:tr>
      <w:tr w:rsidR="00F25F5D" w14:paraId="7BB40B59" w14:textId="77777777">
        <w:trPr>
          <w:trHeight w:val="374"/>
        </w:trPr>
        <w:tc>
          <w:tcPr>
            <w:tcW w:w="4222" w:type="dxa"/>
          </w:tcPr>
          <w:p w14:paraId="44F42EBD" w14:textId="77777777" w:rsidR="00F25F5D" w:rsidRDefault="00000000">
            <w:pPr>
              <w:pStyle w:val="TableParagraph"/>
              <w:spacing w:before="21" w:line="333" w:lineRule="exact"/>
              <w:rPr>
                <w:rFonts w:eastAsia="Microsoft YaHei UI"/>
                <w:b/>
              </w:rPr>
            </w:pPr>
            <w:r>
              <w:rPr>
                <w:b/>
              </w:rPr>
              <w:t>020</w:t>
            </w:r>
            <w:r>
              <w:rPr>
                <w:b/>
                <w:spacing w:val="3"/>
              </w:rPr>
              <w:t xml:space="preserve"> </w:t>
            </w:r>
            <w:r>
              <w:rPr>
                <w:rFonts w:eastAsia="Microsoft YaHei UI" w:hint="eastAsia"/>
                <w:b/>
              </w:rPr>
              <w:t>附属一医院（湖南省人民医院）</w:t>
            </w:r>
          </w:p>
        </w:tc>
        <w:tc>
          <w:tcPr>
            <w:tcW w:w="4483" w:type="dxa"/>
          </w:tcPr>
          <w:p w14:paraId="31BFF01B" w14:textId="77777777" w:rsidR="00F25F5D" w:rsidRDefault="00000000">
            <w:pPr>
              <w:pStyle w:val="TableParagraph"/>
              <w:spacing w:before="127"/>
              <w:rPr>
                <w:b/>
                <w:sz w:val="18"/>
              </w:rPr>
            </w:pPr>
            <w:r>
              <w:rPr>
                <w:b/>
                <w:sz w:val="18"/>
              </w:rPr>
              <w:t>020</w:t>
            </w:r>
            <w:r>
              <w:rPr>
                <w:rFonts w:hint="eastAsia"/>
                <w:b/>
                <w:sz w:val="18"/>
              </w:rPr>
              <w:t xml:space="preserve"> </w:t>
            </w:r>
            <w:r>
              <w:rPr>
                <w:b/>
                <w:sz w:val="18"/>
              </w:rPr>
              <w:t>First Affiliated</w:t>
            </w:r>
            <w:r>
              <w:rPr>
                <w:b/>
                <w:spacing w:val="-1"/>
                <w:sz w:val="18"/>
              </w:rPr>
              <w:t xml:space="preserve"> </w:t>
            </w:r>
            <w:r>
              <w:rPr>
                <w:b/>
                <w:sz w:val="18"/>
              </w:rPr>
              <w:t>Hospital of HNNU (Hunan Provincial People’s Hospital)</w:t>
            </w:r>
          </w:p>
        </w:tc>
      </w:tr>
      <w:tr w:rsidR="00F25F5D" w14:paraId="02962AE8" w14:textId="77777777">
        <w:trPr>
          <w:trHeight w:val="374"/>
        </w:trPr>
        <w:tc>
          <w:tcPr>
            <w:tcW w:w="4222" w:type="dxa"/>
          </w:tcPr>
          <w:p w14:paraId="302A396E" w14:textId="77777777" w:rsidR="00F25F5D" w:rsidRDefault="00000000">
            <w:pPr>
              <w:pStyle w:val="TableParagraph"/>
              <w:spacing w:before="21" w:line="333" w:lineRule="exact"/>
              <w:rPr>
                <w:b/>
              </w:rPr>
            </w:pPr>
            <w:r>
              <w:rPr>
                <w:bCs/>
                <w:sz w:val="18"/>
                <w:szCs w:val="20"/>
              </w:rPr>
              <w:t xml:space="preserve">101000 </w:t>
            </w:r>
            <w:r>
              <w:rPr>
                <w:rFonts w:hint="eastAsia"/>
                <w:bCs/>
                <w:sz w:val="18"/>
                <w:szCs w:val="20"/>
              </w:rPr>
              <w:t>医学技术</w:t>
            </w:r>
          </w:p>
        </w:tc>
        <w:tc>
          <w:tcPr>
            <w:tcW w:w="4483" w:type="dxa"/>
          </w:tcPr>
          <w:p w14:paraId="6E8521F4" w14:textId="77777777" w:rsidR="00F25F5D" w:rsidRDefault="00000000">
            <w:pPr>
              <w:pStyle w:val="TableParagraph"/>
              <w:spacing w:before="127"/>
              <w:rPr>
                <w:b/>
                <w:sz w:val="18"/>
              </w:rPr>
            </w:pPr>
            <w:r>
              <w:rPr>
                <w:rFonts w:hint="eastAsia"/>
                <w:sz w:val="18"/>
              </w:rPr>
              <w:t>101000 Medical Technology</w:t>
            </w:r>
          </w:p>
        </w:tc>
      </w:tr>
      <w:tr w:rsidR="00F25F5D" w14:paraId="2D356922" w14:textId="77777777">
        <w:trPr>
          <w:trHeight w:val="374"/>
        </w:trPr>
        <w:tc>
          <w:tcPr>
            <w:tcW w:w="4222" w:type="dxa"/>
          </w:tcPr>
          <w:p w14:paraId="4E15237C" w14:textId="77777777" w:rsidR="00F25F5D" w:rsidRDefault="00000000">
            <w:pPr>
              <w:pStyle w:val="TableParagraph"/>
              <w:spacing w:before="110"/>
              <w:rPr>
                <w:sz w:val="18"/>
              </w:rPr>
            </w:pPr>
            <w:r>
              <w:rPr>
                <w:sz w:val="18"/>
              </w:rPr>
              <w:t>105101</w:t>
            </w:r>
            <w:r>
              <w:rPr>
                <w:spacing w:val="41"/>
                <w:sz w:val="18"/>
              </w:rPr>
              <w:t xml:space="preserve"> </w:t>
            </w:r>
            <w:r>
              <w:rPr>
                <w:rFonts w:hint="eastAsia"/>
                <w:sz w:val="18"/>
              </w:rPr>
              <w:t>内科学（专业学位）</w:t>
            </w:r>
          </w:p>
        </w:tc>
        <w:tc>
          <w:tcPr>
            <w:tcW w:w="4483" w:type="dxa"/>
          </w:tcPr>
          <w:p w14:paraId="40A9A129" w14:textId="77777777" w:rsidR="00F25F5D" w:rsidRDefault="00000000">
            <w:pPr>
              <w:pStyle w:val="TableParagraph"/>
              <w:spacing w:before="134"/>
              <w:rPr>
                <w:sz w:val="18"/>
              </w:rPr>
            </w:pPr>
            <w:r>
              <w:rPr>
                <w:sz w:val="18"/>
              </w:rPr>
              <w:t>105101</w:t>
            </w:r>
            <w:r>
              <w:rPr>
                <w:spacing w:val="-4"/>
                <w:sz w:val="18"/>
              </w:rPr>
              <w:t xml:space="preserve"> </w:t>
            </w:r>
            <w:r>
              <w:rPr>
                <w:sz w:val="18"/>
              </w:rPr>
              <w:t>Internal</w:t>
            </w:r>
            <w:r>
              <w:rPr>
                <w:spacing w:val="-5"/>
                <w:sz w:val="18"/>
              </w:rPr>
              <w:t xml:space="preserve"> </w:t>
            </w:r>
            <w:r>
              <w:rPr>
                <w:sz w:val="18"/>
              </w:rPr>
              <w:t>Medicine</w:t>
            </w:r>
            <w:r>
              <w:rPr>
                <w:spacing w:val="-3"/>
                <w:sz w:val="18"/>
              </w:rPr>
              <w:t xml:space="preserve"> </w:t>
            </w:r>
            <w:r>
              <w:rPr>
                <w:sz w:val="18"/>
              </w:rPr>
              <w:t>(Professional</w:t>
            </w:r>
            <w:r>
              <w:rPr>
                <w:spacing w:val="-2"/>
                <w:sz w:val="18"/>
              </w:rPr>
              <w:t xml:space="preserve"> </w:t>
            </w:r>
            <w:r>
              <w:rPr>
                <w:sz w:val="18"/>
              </w:rPr>
              <w:t>Master’s</w:t>
            </w:r>
            <w:r>
              <w:rPr>
                <w:spacing w:val="-3"/>
                <w:sz w:val="18"/>
              </w:rPr>
              <w:t xml:space="preserve"> </w:t>
            </w:r>
            <w:r>
              <w:rPr>
                <w:sz w:val="18"/>
              </w:rPr>
              <w:t>Degree)</w:t>
            </w:r>
          </w:p>
        </w:tc>
      </w:tr>
      <w:tr w:rsidR="00F25F5D" w14:paraId="05526867" w14:textId="77777777">
        <w:trPr>
          <w:trHeight w:val="372"/>
        </w:trPr>
        <w:tc>
          <w:tcPr>
            <w:tcW w:w="4222" w:type="dxa"/>
          </w:tcPr>
          <w:p w14:paraId="692EF3C0" w14:textId="77777777" w:rsidR="00F25F5D" w:rsidRDefault="00000000">
            <w:pPr>
              <w:pStyle w:val="TableParagraph"/>
              <w:rPr>
                <w:sz w:val="18"/>
              </w:rPr>
            </w:pPr>
            <w:r>
              <w:rPr>
                <w:sz w:val="18"/>
              </w:rPr>
              <w:lastRenderedPageBreak/>
              <w:t>105102</w:t>
            </w:r>
            <w:r>
              <w:rPr>
                <w:spacing w:val="41"/>
                <w:sz w:val="18"/>
              </w:rPr>
              <w:t xml:space="preserve"> </w:t>
            </w:r>
            <w:r>
              <w:rPr>
                <w:rFonts w:hint="eastAsia"/>
                <w:sz w:val="18"/>
              </w:rPr>
              <w:t>儿科学（专业学位）</w:t>
            </w:r>
          </w:p>
        </w:tc>
        <w:tc>
          <w:tcPr>
            <w:tcW w:w="4483" w:type="dxa"/>
          </w:tcPr>
          <w:p w14:paraId="45BF42FF" w14:textId="77777777" w:rsidR="00F25F5D" w:rsidRDefault="00000000">
            <w:pPr>
              <w:pStyle w:val="TableParagraph"/>
              <w:spacing w:before="131"/>
              <w:rPr>
                <w:sz w:val="18"/>
              </w:rPr>
            </w:pPr>
            <w:r>
              <w:rPr>
                <w:sz w:val="18"/>
              </w:rPr>
              <w:t>105102</w:t>
            </w:r>
            <w:r>
              <w:rPr>
                <w:spacing w:val="-4"/>
                <w:sz w:val="18"/>
              </w:rPr>
              <w:t xml:space="preserve"> </w:t>
            </w:r>
            <w:r>
              <w:rPr>
                <w:sz w:val="18"/>
              </w:rPr>
              <w:t>Pediatrics</w:t>
            </w:r>
            <w:r>
              <w:rPr>
                <w:spacing w:val="-3"/>
                <w:sz w:val="18"/>
              </w:rPr>
              <w:t xml:space="preserve"> </w:t>
            </w:r>
            <w:r>
              <w:rPr>
                <w:sz w:val="18"/>
              </w:rPr>
              <w:t>(Professional</w:t>
            </w:r>
            <w:r>
              <w:rPr>
                <w:spacing w:val="-5"/>
                <w:sz w:val="18"/>
              </w:rPr>
              <w:t xml:space="preserve"> </w:t>
            </w:r>
            <w:r>
              <w:rPr>
                <w:sz w:val="18"/>
              </w:rPr>
              <w:t>Master’s</w:t>
            </w:r>
            <w:r>
              <w:rPr>
                <w:spacing w:val="-3"/>
                <w:sz w:val="18"/>
              </w:rPr>
              <w:t xml:space="preserve"> </w:t>
            </w:r>
            <w:r>
              <w:rPr>
                <w:sz w:val="18"/>
              </w:rPr>
              <w:t>Degree)</w:t>
            </w:r>
          </w:p>
        </w:tc>
      </w:tr>
      <w:tr w:rsidR="00F25F5D" w14:paraId="5B45DC21" w14:textId="77777777">
        <w:trPr>
          <w:trHeight w:val="374"/>
        </w:trPr>
        <w:tc>
          <w:tcPr>
            <w:tcW w:w="4222" w:type="dxa"/>
          </w:tcPr>
          <w:p w14:paraId="66D17A01" w14:textId="77777777" w:rsidR="00F25F5D" w:rsidRDefault="00000000">
            <w:pPr>
              <w:pStyle w:val="TableParagraph"/>
              <w:spacing w:before="111"/>
              <w:rPr>
                <w:rFonts w:ascii="宋体"/>
                <w:sz w:val="18"/>
              </w:rPr>
            </w:pPr>
            <w:r>
              <w:rPr>
                <w:sz w:val="18"/>
              </w:rPr>
              <w:t>105103</w:t>
            </w:r>
            <w:r>
              <w:rPr>
                <w:spacing w:val="41"/>
                <w:sz w:val="18"/>
              </w:rPr>
              <w:t xml:space="preserve"> </w:t>
            </w:r>
            <w:r>
              <w:rPr>
                <w:rFonts w:ascii="宋体" w:hint="eastAsia"/>
                <w:sz w:val="18"/>
              </w:rPr>
              <w:t>老年医学（专业学位）</w:t>
            </w:r>
          </w:p>
        </w:tc>
        <w:tc>
          <w:tcPr>
            <w:tcW w:w="4483" w:type="dxa"/>
          </w:tcPr>
          <w:p w14:paraId="509F413B" w14:textId="77777777" w:rsidR="00F25F5D" w:rsidRDefault="00000000">
            <w:pPr>
              <w:pStyle w:val="TableParagraph"/>
              <w:spacing w:before="135"/>
              <w:rPr>
                <w:sz w:val="18"/>
              </w:rPr>
            </w:pPr>
            <w:r>
              <w:rPr>
                <w:sz w:val="18"/>
              </w:rPr>
              <w:t>105103</w:t>
            </w:r>
            <w:r>
              <w:rPr>
                <w:spacing w:val="-4"/>
                <w:sz w:val="18"/>
              </w:rPr>
              <w:t xml:space="preserve"> </w:t>
            </w:r>
            <w:r>
              <w:rPr>
                <w:sz w:val="18"/>
              </w:rPr>
              <w:t>Geriatrics</w:t>
            </w:r>
            <w:r>
              <w:rPr>
                <w:spacing w:val="-3"/>
                <w:sz w:val="18"/>
              </w:rPr>
              <w:t xml:space="preserve"> </w:t>
            </w:r>
            <w:r>
              <w:rPr>
                <w:sz w:val="18"/>
              </w:rPr>
              <w:t>(Professional</w:t>
            </w:r>
            <w:r>
              <w:rPr>
                <w:spacing w:val="-5"/>
                <w:sz w:val="18"/>
              </w:rPr>
              <w:t xml:space="preserve"> </w:t>
            </w:r>
            <w:r>
              <w:rPr>
                <w:sz w:val="18"/>
              </w:rPr>
              <w:t>Master’s</w:t>
            </w:r>
            <w:r>
              <w:rPr>
                <w:spacing w:val="-3"/>
                <w:sz w:val="18"/>
              </w:rPr>
              <w:t xml:space="preserve"> </w:t>
            </w:r>
            <w:r>
              <w:rPr>
                <w:sz w:val="18"/>
              </w:rPr>
              <w:t>Degree)</w:t>
            </w:r>
          </w:p>
        </w:tc>
      </w:tr>
      <w:tr w:rsidR="00F25F5D" w14:paraId="4BBD95F4" w14:textId="77777777">
        <w:trPr>
          <w:trHeight w:val="373"/>
        </w:trPr>
        <w:tc>
          <w:tcPr>
            <w:tcW w:w="4222" w:type="dxa"/>
          </w:tcPr>
          <w:p w14:paraId="16F3EE21" w14:textId="77777777" w:rsidR="00F25F5D" w:rsidRDefault="00000000">
            <w:pPr>
              <w:pStyle w:val="TableParagraph"/>
              <w:spacing w:before="110"/>
              <w:rPr>
                <w:rFonts w:ascii="宋体"/>
                <w:sz w:val="18"/>
              </w:rPr>
            </w:pPr>
            <w:r>
              <w:rPr>
                <w:sz w:val="18"/>
              </w:rPr>
              <w:t>105104</w:t>
            </w:r>
            <w:r>
              <w:rPr>
                <w:spacing w:val="41"/>
                <w:sz w:val="18"/>
              </w:rPr>
              <w:t xml:space="preserve"> </w:t>
            </w:r>
            <w:r>
              <w:rPr>
                <w:rFonts w:ascii="宋体" w:hint="eastAsia"/>
                <w:sz w:val="18"/>
              </w:rPr>
              <w:t>神经病学（专业学位）</w:t>
            </w:r>
          </w:p>
        </w:tc>
        <w:tc>
          <w:tcPr>
            <w:tcW w:w="4483" w:type="dxa"/>
          </w:tcPr>
          <w:p w14:paraId="7C0B1C9D" w14:textId="77777777" w:rsidR="00F25F5D" w:rsidRDefault="00000000">
            <w:pPr>
              <w:pStyle w:val="TableParagraph"/>
              <w:spacing w:before="134"/>
              <w:rPr>
                <w:sz w:val="18"/>
              </w:rPr>
            </w:pPr>
            <w:r>
              <w:rPr>
                <w:sz w:val="18"/>
              </w:rPr>
              <w:t>105104</w:t>
            </w:r>
            <w:r>
              <w:rPr>
                <w:spacing w:val="-4"/>
                <w:sz w:val="18"/>
              </w:rPr>
              <w:t xml:space="preserve"> </w:t>
            </w:r>
            <w:r>
              <w:rPr>
                <w:sz w:val="18"/>
              </w:rPr>
              <w:t>Neurology</w:t>
            </w:r>
            <w:r>
              <w:rPr>
                <w:spacing w:val="-4"/>
                <w:sz w:val="18"/>
              </w:rPr>
              <w:t xml:space="preserve"> </w:t>
            </w:r>
            <w:r>
              <w:rPr>
                <w:sz w:val="18"/>
              </w:rPr>
              <w:t>(Professional</w:t>
            </w:r>
            <w:r>
              <w:rPr>
                <w:spacing w:val="-4"/>
                <w:sz w:val="18"/>
              </w:rPr>
              <w:t xml:space="preserve"> </w:t>
            </w:r>
            <w:r>
              <w:rPr>
                <w:sz w:val="18"/>
              </w:rPr>
              <w:t>Master’s</w:t>
            </w:r>
            <w:r>
              <w:rPr>
                <w:spacing w:val="-3"/>
                <w:sz w:val="18"/>
              </w:rPr>
              <w:t xml:space="preserve"> </w:t>
            </w:r>
            <w:r>
              <w:rPr>
                <w:sz w:val="18"/>
              </w:rPr>
              <w:t>Degree)</w:t>
            </w:r>
          </w:p>
        </w:tc>
      </w:tr>
      <w:tr w:rsidR="00F25F5D" w14:paraId="76C92CBD" w14:textId="77777777">
        <w:trPr>
          <w:trHeight w:val="514"/>
        </w:trPr>
        <w:tc>
          <w:tcPr>
            <w:tcW w:w="4222" w:type="dxa"/>
          </w:tcPr>
          <w:p w14:paraId="41DE955B" w14:textId="77777777" w:rsidR="00F25F5D" w:rsidRDefault="00F25F5D">
            <w:pPr>
              <w:pStyle w:val="TableParagraph"/>
              <w:spacing w:before="9"/>
              <w:ind w:left="0"/>
              <w:rPr>
                <w:b/>
                <w:sz w:val="15"/>
              </w:rPr>
            </w:pPr>
          </w:p>
          <w:p w14:paraId="7C8B0919" w14:textId="77777777" w:rsidR="00F25F5D" w:rsidRDefault="00000000">
            <w:pPr>
              <w:pStyle w:val="TableParagraph"/>
              <w:spacing w:before="0"/>
              <w:rPr>
                <w:rFonts w:ascii="宋体"/>
                <w:sz w:val="18"/>
              </w:rPr>
            </w:pPr>
            <w:r>
              <w:rPr>
                <w:sz w:val="18"/>
              </w:rPr>
              <w:t>105106</w:t>
            </w:r>
            <w:r>
              <w:rPr>
                <w:spacing w:val="41"/>
                <w:sz w:val="18"/>
              </w:rPr>
              <w:t xml:space="preserve"> </w:t>
            </w:r>
            <w:r>
              <w:rPr>
                <w:rFonts w:ascii="宋体" w:hint="eastAsia"/>
                <w:sz w:val="18"/>
              </w:rPr>
              <w:t>皮肤病与性病学（专业学位）</w:t>
            </w:r>
          </w:p>
        </w:tc>
        <w:tc>
          <w:tcPr>
            <w:tcW w:w="4483" w:type="dxa"/>
          </w:tcPr>
          <w:p w14:paraId="14C530D4" w14:textId="77777777" w:rsidR="00F25F5D" w:rsidRDefault="00000000">
            <w:pPr>
              <w:pStyle w:val="TableParagraph"/>
              <w:spacing w:before="82" w:line="206" w:lineRule="exact"/>
              <w:ind w:right="626"/>
              <w:rPr>
                <w:sz w:val="18"/>
              </w:rPr>
            </w:pPr>
            <w:r>
              <w:rPr>
                <w:sz w:val="18"/>
              </w:rPr>
              <w:t>105106</w:t>
            </w:r>
            <w:r>
              <w:rPr>
                <w:spacing w:val="-4"/>
                <w:sz w:val="18"/>
              </w:rPr>
              <w:t xml:space="preserve"> </w:t>
            </w:r>
            <w:r>
              <w:rPr>
                <w:sz w:val="18"/>
              </w:rPr>
              <w:t>Dermatology</w:t>
            </w:r>
            <w:r>
              <w:rPr>
                <w:spacing w:val="-4"/>
                <w:sz w:val="18"/>
              </w:rPr>
              <w:t xml:space="preserve"> </w:t>
            </w:r>
            <w:r>
              <w:rPr>
                <w:sz w:val="18"/>
              </w:rPr>
              <w:t>and</w:t>
            </w:r>
            <w:r>
              <w:rPr>
                <w:spacing w:val="-4"/>
                <w:sz w:val="18"/>
              </w:rPr>
              <w:t xml:space="preserve"> </w:t>
            </w:r>
            <w:r>
              <w:rPr>
                <w:sz w:val="18"/>
              </w:rPr>
              <w:t>Venereology</w:t>
            </w:r>
            <w:r>
              <w:rPr>
                <w:spacing w:val="-3"/>
                <w:sz w:val="18"/>
              </w:rPr>
              <w:t xml:space="preserve"> </w:t>
            </w:r>
            <w:r>
              <w:rPr>
                <w:sz w:val="18"/>
              </w:rPr>
              <w:t>(Professional</w:t>
            </w:r>
            <w:r>
              <w:rPr>
                <w:spacing w:val="-42"/>
                <w:sz w:val="18"/>
              </w:rPr>
              <w:t xml:space="preserve"> </w:t>
            </w:r>
            <w:r>
              <w:rPr>
                <w:sz w:val="18"/>
              </w:rPr>
              <w:t>Master’s</w:t>
            </w:r>
            <w:r>
              <w:rPr>
                <w:spacing w:val="-1"/>
                <w:sz w:val="18"/>
              </w:rPr>
              <w:t xml:space="preserve"> </w:t>
            </w:r>
            <w:r>
              <w:rPr>
                <w:sz w:val="18"/>
              </w:rPr>
              <w:t>Degree)</w:t>
            </w:r>
          </w:p>
        </w:tc>
      </w:tr>
      <w:tr w:rsidR="00F25F5D" w14:paraId="27A9CF2F" w14:textId="77777777">
        <w:trPr>
          <w:trHeight w:val="373"/>
        </w:trPr>
        <w:tc>
          <w:tcPr>
            <w:tcW w:w="4222" w:type="dxa"/>
          </w:tcPr>
          <w:p w14:paraId="7C365FB9" w14:textId="77777777" w:rsidR="00F25F5D" w:rsidRDefault="00000000">
            <w:pPr>
              <w:pStyle w:val="TableParagraph"/>
              <w:spacing w:before="111"/>
              <w:rPr>
                <w:rFonts w:ascii="宋体"/>
                <w:sz w:val="18"/>
              </w:rPr>
            </w:pPr>
            <w:r>
              <w:rPr>
                <w:sz w:val="18"/>
              </w:rPr>
              <w:t>105107</w:t>
            </w:r>
            <w:r>
              <w:rPr>
                <w:spacing w:val="41"/>
                <w:sz w:val="18"/>
              </w:rPr>
              <w:t xml:space="preserve"> </w:t>
            </w:r>
            <w:r>
              <w:rPr>
                <w:rFonts w:ascii="宋体" w:hint="eastAsia"/>
                <w:sz w:val="18"/>
              </w:rPr>
              <w:t>急诊医学（专业学位）</w:t>
            </w:r>
          </w:p>
        </w:tc>
        <w:tc>
          <w:tcPr>
            <w:tcW w:w="4483" w:type="dxa"/>
          </w:tcPr>
          <w:p w14:paraId="110CC11E" w14:textId="77777777" w:rsidR="00F25F5D" w:rsidRDefault="00000000">
            <w:pPr>
              <w:pStyle w:val="TableParagraph"/>
              <w:spacing w:before="133"/>
              <w:rPr>
                <w:sz w:val="18"/>
              </w:rPr>
            </w:pPr>
            <w:r>
              <w:rPr>
                <w:sz w:val="18"/>
              </w:rPr>
              <w:t>105107</w:t>
            </w:r>
            <w:r>
              <w:rPr>
                <w:spacing w:val="-5"/>
                <w:sz w:val="18"/>
              </w:rPr>
              <w:t xml:space="preserve"> </w:t>
            </w:r>
            <w:r>
              <w:rPr>
                <w:sz w:val="18"/>
              </w:rPr>
              <w:t>Emergency</w:t>
            </w:r>
            <w:r>
              <w:rPr>
                <w:spacing w:val="-3"/>
                <w:sz w:val="18"/>
              </w:rPr>
              <w:t xml:space="preserve"> </w:t>
            </w:r>
            <w:r>
              <w:rPr>
                <w:sz w:val="18"/>
              </w:rPr>
              <w:t>Medicine</w:t>
            </w:r>
            <w:r>
              <w:rPr>
                <w:spacing w:val="-4"/>
                <w:sz w:val="18"/>
              </w:rPr>
              <w:t xml:space="preserve"> </w:t>
            </w:r>
            <w:r>
              <w:rPr>
                <w:sz w:val="18"/>
              </w:rPr>
              <w:t>(Professional</w:t>
            </w:r>
            <w:r>
              <w:rPr>
                <w:spacing w:val="-6"/>
                <w:sz w:val="18"/>
              </w:rPr>
              <w:t xml:space="preserve"> </w:t>
            </w:r>
            <w:r>
              <w:rPr>
                <w:sz w:val="18"/>
              </w:rPr>
              <w:t>Master’s</w:t>
            </w:r>
            <w:r>
              <w:rPr>
                <w:spacing w:val="-3"/>
                <w:sz w:val="18"/>
              </w:rPr>
              <w:t xml:space="preserve"> </w:t>
            </w:r>
            <w:r>
              <w:rPr>
                <w:sz w:val="18"/>
              </w:rPr>
              <w:t>Degree)</w:t>
            </w:r>
          </w:p>
        </w:tc>
      </w:tr>
      <w:tr w:rsidR="00F25F5D" w14:paraId="09AA42BA" w14:textId="77777777">
        <w:trPr>
          <w:trHeight w:val="515"/>
        </w:trPr>
        <w:tc>
          <w:tcPr>
            <w:tcW w:w="4222" w:type="dxa"/>
          </w:tcPr>
          <w:p w14:paraId="1E3E220D" w14:textId="77777777" w:rsidR="00F25F5D" w:rsidRDefault="00F25F5D">
            <w:pPr>
              <w:pStyle w:val="TableParagraph"/>
              <w:spacing w:before="8"/>
              <w:ind w:left="0"/>
              <w:rPr>
                <w:b/>
                <w:sz w:val="15"/>
              </w:rPr>
            </w:pPr>
          </w:p>
          <w:p w14:paraId="72DB3B03" w14:textId="77777777" w:rsidR="00F25F5D" w:rsidRDefault="00000000">
            <w:pPr>
              <w:pStyle w:val="TableParagraph"/>
              <w:spacing w:before="0"/>
              <w:rPr>
                <w:rFonts w:ascii="宋体"/>
                <w:sz w:val="18"/>
              </w:rPr>
            </w:pPr>
            <w:r>
              <w:rPr>
                <w:sz w:val="18"/>
              </w:rPr>
              <w:t>105109</w:t>
            </w:r>
            <w:r>
              <w:rPr>
                <w:spacing w:val="41"/>
                <w:sz w:val="18"/>
              </w:rPr>
              <w:t xml:space="preserve"> </w:t>
            </w:r>
            <w:r>
              <w:rPr>
                <w:rFonts w:ascii="宋体" w:hint="eastAsia"/>
                <w:sz w:val="18"/>
              </w:rPr>
              <w:t>全科医学（专业学位）</w:t>
            </w:r>
          </w:p>
        </w:tc>
        <w:tc>
          <w:tcPr>
            <w:tcW w:w="4483" w:type="dxa"/>
          </w:tcPr>
          <w:p w14:paraId="6E2C70BA" w14:textId="77777777" w:rsidR="00F25F5D" w:rsidRDefault="00000000">
            <w:pPr>
              <w:pStyle w:val="TableParagraph"/>
              <w:spacing w:before="87" w:line="204" w:lineRule="exact"/>
              <w:rPr>
                <w:sz w:val="18"/>
              </w:rPr>
            </w:pPr>
            <w:r>
              <w:rPr>
                <w:sz w:val="18"/>
              </w:rPr>
              <w:t>105109</w:t>
            </w:r>
            <w:r>
              <w:rPr>
                <w:spacing w:val="-4"/>
                <w:sz w:val="18"/>
              </w:rPr>
              <w:t xml:space="preserve"> </w:t>
            </w:r>
            <w:r>
              <w:rPr>
                <w:sz w:val="18"/>
              </w:rPr>
              <w:t>General</w:t>
            </w:r>
            <w:r>
              <w:rPr>
                <w:spacing w:val="-1"/>
                <w:sz w:val="18"/>
              </w:rPr>
              <w:t xml:space="preserve"> </w:t>
            </w:r>
            <w:r>
              <w:rPr>
                <w:sz w:val="18"/>
              </w:rPr>
              <w:t>Practice</w:t>
            </w:r>
            <w:r>
              <w:rPr>
                <w:spacing w:val="-1"/>
                <w:sz w:val="18"/>
              </w:rPr>
              <w:t xml:space="preserve"> </w:t>
            </w:r>
            <w:r>
              <w:rPr>
                <w:sz w:val="18"/>
              </w:rPr>
              <w:t>(Professional</w:t>
            </w:r>
            <w:r>
              <w:rPr>
                <w:spacing w:val="-4"/>
                <w:sz w:val="18"/>
              </w:rPr>
              <w:t xml:space="preserve"> </w:t>
            </w:r>
            <w:r>
              <w:rPr>
                <w:sz w:val="18"/>
              </w:rPr>
              <w:t>Master’s</w:t>
            </w:r>
            <w:r>
              <w:rPr>
                <w:spacing w:val="-42"/>
                <w:sz w:val="18"/>
              </w:rPr>
              <w:t xml:space="preserve"> </w:t>
            </w:r>
            <w:r>
              <w:rPr>
                <w:sz w:val="18"/>
              </w:rPr>
              <w:t>Degree)</w:t>
            </w:r>
          </w:p>
        </w:tc>
      </w:tr>
      <w:tr w:rsidR="00F25F5D" w14:paraId="7F6E4458" w14:textId="77777777">
        <w:trPr>
          <w:trHeight w:val="619"/>
        </w:trPr>
        <w:tc>
          <w:tcPr>
            <w:tcW w:w="4222" w:type="dxa"/>
          </w:tcPr>
          <w:p w14:paraId="49B8EFD4" w14:textId="77777777" w:rsidR="00F25F5D" w:rsidRDefault="00F25F5D">
            <w:pPr>
              <w:pStyle w:val="TableParagraph"/>
              <w:spacing w:before="8"/>
              <w:ind w:left="0"/>
              <w:rPr>
                <w:b/>
                <w:sz w:val="16"/>
              </w:rPr>
            </w:pPr>
          </w:p>
          <w:p w14:paraId="26BBBE35" w14:textId="77777777" w:rsidR="00F25F5D" w:rsidRDefault="00000000">
            <w:pPr>
              <w:pStyle w:val="TableParagraph"/>
              <w:spacing w:before="1"/>
              <w:rPr>
                <w:rFonts w:ascii="宋体"/>
                <w:sz w:val="18"/>
              </w:rPr>
            </w:pPr>
            <w:r>
              <w:rPr>
                <w:sz w:val="18"/>
              </w:rPr>
              <w:t>105110</w:t>
            </w:r>
            <w:r>
              <w:rPr>
                <w:spacing w:val="41"/>
                <w:sz w:val="18"/>
              </w:rPr>
              <w:t xml:space="preserve"> </w:t>
            </w:r>
            <w:r>
              <w:rPr>
                <w:rFonts w:ascii="宋体" w:hint="eastAsia"/>
                <w:sz w:val="18"/>
              </w:rPr>
              <w:t>康复医学与理疗学（专业学位）</w:t>
            </w:r>
          </w:p>
        </w:tc>
        <w:tc>
          <w:tcPr>
            <w:tcW w:w="4483" w:type="dxa"/>
          </w:tcPr>
          <w:p w14:paraId="3947EA90" w14:textId="77777777" w:rsidR="00F25F5D" w:rsidRDefault="00000000">
            <w:pPr>
              <w:pStyle w:val="TableParagraph"/>
              <w:spacing w:before="75"/>
              <w:rPr>
                <w:sz w:val="18"/>
              </w:rPr>
            </w:pPr>
            <w:r>
              <w:rPr>
                <w:sz w:val="18"/>
              </w:rPr>
              <w:t>105110</w:t>
            </w:r>
            <w:r>
              <w:rPr>
                <w:spacing w:val="-4"/>
                <w:sz w:val="18"/>
              </w:rPr>
              <w:t xml:space="preserve"> </w:t>
            </w:r>
            <w:r>
              <w:rPr>
                <w:sz w:val="18"/>
              </w:rPr>
              <w:t>Rehabilitation</w:t>
            </w:r>
            <w:r>
              <w:rPr>
                <w:spacing w:val="-3"/>
                <w:sz w:val="18"/>
              </w:rPr>
              <w:t xml:space="preserve"> </w:t>
            </w:r>
            <w:r>
              <w:rPr>
                <w:sz w:val="18"/>
              </w:rPr>
              <w:t>Medicine</w:t>
            </w:r>
            <w:r>
              <w:rPr>
                <w:spacing w:val="-4"/>
                <w:sz w:val="18"/>
              </w:rPr>
              <w:t xml:space="preserve"> </w:t>
            </w:r>
            <w:r>
              <w:rPr>
                <w:sz w:val="18"/>
              </w:rPr>
              <w:t>and</w:t>
            </w:r>
            <w:r>
              <w:rPr>
                <w:spacing w:val="-3"/>
                <w:sz w:val="18"/>
              </w:rPr>
              <w:t xml:space="preserve"> </w:t>
            </w:r>
            <w:r>
              <w:rPr>
                <w:sz w:val="18"/>
              </w:rPr>
              <w:t>Physiotherapy</w:t>
            </w:r>
          </w:p>
          <w:p w14:paraId="7362AD35" w14:textId="77777777" w:rsidR="00F25F5D" w:rsidRDefault="00000000">
            <w:pPr>
              <w:pStyle w:val="TableParagraph"/>
              <w:spacing w:before="129" w:line="188" w:lineRule="exact"/>
              <w:rPr>
                <w:sz w:val="18"/>
              </w:rPr>
            </w:pPr>
            <w:r>
              <w:rPr>
                <w:sz w:val="18"/>
              </w:rPr>
              <w:t>(Professional</w:t>
            </w:r>
            <w:r>
              <w:rPr>
                <w:spacing w:val="-6"/>
                <w:sz w:val="18"/>
              </w:rPr>
              <w:t xml:space="preserve"> </w:t>
            </w:r>
            <w:r>
              <w:rPr>
                <w:sz w:val="18"/>
              </w:rPr>
              <w:t>Master’s</w:t>
            </w:r>
            <w:r>
              <w:rPr>
                <w:spacing w:val="-4"/>
                <w:sz w:val="18"/>
              </w:rPr>
              <w:t xml:space="preserve"> </w:t>
            </w:r>
            <w:r>
              <w:rPr>
                <w:sz w:val="18"/>
              </w:rPr>
              <w:t>Degree)</w:t>
            </w:r>
          </w:p>
        </w:tc>
      </w:tr>
      <w:tr w:rsidR="00F25F5D" w14:paraId="4707E4E2" w14:textId="77777777">
        <w:trPr>
          <w:trHeight w:val="374"/>
        </w:trPr>
        <w:tc>
          <w:tcPr>
            <w:tcW w:w="4222" w:type="dxa"/>
          </w:tcPr>
          <w:p w14:paraId="52C647B3" w14:textId="77777777" w:rsidR="00F25F5D" w:rsidRDefault="00000000">
            <w:pPr>
              <w:pStyle w:val="TableParagraph"/>
              <w:spacing w:before="110"/>
              <w:rPr>
                <w:rFonts w:ascii="宋体"/>
                <w:sz w:val="18"/>
              </w:rPr>
            </w:pPr>
            <w:r>
              <w:rPr>
                <w:sz w:val="18"/>
              </w:rPr>
              <w:t>105111</w:t>
            </w:r>
            <w:r>
              <w:rPr>
                <w:spacing w:val="41"/>
                <w:sz w:val="18"/>
              </w:rPr>
              <w:t xml:space="preserve"> </w:t>
            </w:r>
            <w:r>
              <w:rPr>
                <w:rFonts w:ascii="宋体" w:hint="eastAsia"/>
                <w:sz w:val="18"/>
              </w:rPr>
              <w:t>外科学（专业学位）</w:t>
            </w:r>
          </w:p>
        </w:tc>
        <w:tc>
          <w:tcPr>
            <w:tcW w:w="4483" w:type="dxa"/>
          </w:tcPr>
          <w:p w14:paraId="7B5E743B" w14:textId="77777777" w:rsidR="00F25F5D" w:rsidRDefault="00000000">
            <w:pPr>
              <w:pStyle w:val="TableParagraph"/>
              <w:spacing w:before="132"/>
              <w:rPr>
                <w:sz w:val="18"/>
              </w:rPr>
            </w:pPr>
            <w:r>
              <w:rPr>
                <w:sz w:val="18"/>
              </w:rPr>
              <w:t>105111</w:t>
            </w:r>
            <w:r>
              <w:rPr>
                <w:spacing w:val="-5"/>
                <w:sz w:val="18"/>
              </w:rPr>
              <w:t xml:space="preserve"> </w:t>
            </w:r>
            <w:r>
              <w:rPr>
                <w:sz w:val="18"/>
              </w:rPr>
              <w:t>Surgery</w:t>
            </w:r>
            <w:r>
              <w:rPr>
                <w:spacing w:val="-4"/>
                <w:sz w:val="18"/>
              </w:rPr>
              <w:t xml:space="preserve"> </w:t>
            </w:r>
            <w:r>
              <w:rPr>
                <w:sz w:val="18"/>
              </w:rPr>
              <w:t>(Professional</w:t>
            </w:r>
            <w:r>
              <w:rPr>
                <w:spacing w:val="-2"/>
                <w:sz w:val="18"/>
              </w:rPr>
              <w:t xml:space="preserve"> </w:t>
            </w:r>
            <w:r>
              <w:rPr>
                <w:sz w:val="18"/>
              </w:rPr>
              <w:t>Master’s</w:t>
            </w:r>
            <w:r>
              <w:rPr>
                <w:spacing w:val="-3"/>
                <w:sz w:val="18"/>
              </w:rPr>
              <w:t xml:space="preserve"> </w:t>
            </w:r>
            <w:r>
              <w:rPr>
                <w:sz w:val="18"/>
              </w:rPr>
              <w:t>Degree)</w:t>
            </w:r>
          </w:p>
        </w:tc>
      </w:tr>
      <w:tr w:rsidR="00F25F5D" w14:paraId="6A995553" w14:textId="77777777">
        <w:trPr>
          <w:trHeight w:val="373"/>
        </w:trPr>
        <w:tc>
          <w:tcPr>
            <w:tcW w:w="4222" w:type="dxa"/>
          </w:tcPr>
          <w:p w14:paraId="5F21A07F" w14:textId="77777777" w:rsidR="00F25F5D" w:rsidRDefault="00000000">
            <w:pPr>
              <w:pStyle w:val="TableParagraph"/>
              <w:spacing w:before="110"/>
              <w:rPr>
                <w:rFonts w:ascii="宋体"/>
                <w:sz w:val="18"/>
              </w:rPr>
            </w:pPr>
            <w:r>
              <w:rPr>
                <w:sz w:val="18"/>
              </w:rPr>
              <w:t>105112</w:t>
            </w:r>
            <w:r>
              <w:rPr>
                <w:spacing w:val="41"/>
                <w:sz w:val="18"/>
              </w:rPr>
              <w:t xml:space="preserve"> </w:t>
            </w:r>
            <w:r>
              <w:rPr>
                <w:rFonts w:ascii="宋体" w:hint="eastAsia"/>
                <w:sz w:val="18"/>
              </w:rPr>
              <w:t>儿外科学（专业学位）</w:t>
            </w:r>
          </w:p>
        </w:tc>
        <w:tc>
          <w:tcPr>
            <w:tcW w:w="4483" w:type="dxa"/>
          </w:tcPr>
          <w:p w14:paraId="56E05E7E" w14:textId="77777777" w:rsidR="00F25F5D" w:rsidRDefault="00000000">
            <w:pPr>
              <w:pStyle w:val="TableParagraph"/>
              <w:spacing w:before="134"/>
              <w:rPr>
                <w:sz w:val="18"/>
              </w:rPr>
            </w:pPr>
            <w:r>
              <w:rPr>
                <w:sz w:val="18"/>
              </w:rPr>
              <w:t>105112</w:t>
            </w:r>
            <w:r>
              <w:rPr>
                <w:spacing w:val="-4"/>
                <w:sz w:val="18"/>
              </w:rPr>
              <w:t xml:space="preserve"> </w:t>
            </w:r>
            <w:r>
              <w:rPr>
                <w:sz w:val="18"/>
              </w:rPr>
              <w:t>Pediatric</w:t>
            </w:r>
            <w:r>
              <w:rPr>
                <w:spacing w:val="-4"/>
                <w:sz w:val="18"/>
              </w:rPr>
              <w:t xml:space="preserve"> </w:t>
            </w:r>
            <w:r>
              <w:rPr>
                <w:sz w:val="18"/>
              </w:rPr>
              <w:t>Surgery</w:t>
            </w:r>
            <w:r>
              <w:rPr>
                <w:spacing w:val="-3"/>
                <w:sz w:val="18"/>
              </w:rPr>
              <w:t xml:space="preserve"> </w:t>
            </w:r>
            <w:r>
              <w:rPr>
                <w:sz w:val="18"/>
              </w:rPr>
              <w:t>(Professional</w:t>
            </w:r>
            <w:r>
              <w:rPr>
                <w:spacing w:val="-4"/>
                <w:sz w:val="18"/>
              </w:rPr>
              <w:t xml:space="preserve"> </w:t>
            </w:r>
            <w:r>
              <w:rPr>
                <w:sz w:val="18"/>
              </w:rPr>
              <w:t>Master’s</w:t>
            </w:r>
            <w:r>
              <w:rPr>
                <w:spacing w:val="-3"/>
                <w:sz w:val="18"/>
              </w:rPr>
              <w:t xml:space="preserve"> </w:t>
            </w:r>
            <w:r>
              <w:rPr>
                <w:sz w:val="18"/>
              </w:rPr>
              <w:t>Degree)</w:t>
            </w:r>
          </w:p>
        </w:tc>
      </w:tr>
      <w:tr w:rsidR="00F25F5D" w14:paraId="631C11EA" w14:textId="77777777">
        <w:trPr>
          <w:trHeight w:val="532"/>
        </w:trPr>
        <w:tc>
          <w:tcPr>
            <w:tcW w:w="4222" w:type="dxa"/>
          </w:tcPr>
          <w:p w14:paraId="2963E3DF" w14:textId="77777777" w:rsidR="00F25F5D" w:rsidRDefault="00000000">
            <w:pPr>
              <w:pStyle w:val="TableParagraph"/>
              <w:spacing w:before="179"/>
              <w:rPr>
                <w:rFonts w:ascii="宋体"/>
                <w:sz w:val="18"/>
              </w:rPr>
            </w:pPr>
            <w:r>
              <w:rPr>
                <w:sz w:val="18"/>
              </w:rPr>
              <w:t>105113</w:t>
            </w:r>
            <w:r>
              <w:rPr>
                <w:spacing w:val="41"/>
                <w:sz w:val="18"/>
              </w:rPr>
              <w:t xml:space="preserve"> </w:t>
            </w:r>
            <w:r>
              <w:rPr>
                <w:rFonts w:ascii="宋体" w:hint="eastAsia"/>
                <w:sz w:val="18"/>
              </w:rPr>
              <w:t>骨科学（专业学位）</w:t>
            </w:r>
          </w:p>
        </w:tc>
        <w:tc>
          <w:tcPr>
            <w:tcW w:w="4483" w:type="dxa"/>
          </w:tcPr>
          <w:p w14:paraId="6CC38955" w14:textId="77777777" w:rsidR="00F25F5D" w:rsidRDefault="00000000">
            <w:pPr>
              <w:pStyle w:val="TableParagraph"/>
              <w:spacing w:before="83" w:line="206" w:lineRule="exact"/>
              <w:ind w:right="599"/>
              <w:rPr>
                <w:sz w:val="18"/>
              </w:rPr>
            </w:pPr>
            <w:r>
              <w:rPr>
                <w:sz w:val="18"/>
              </w:rPr>
              <w:t>105113</w:t>
            </w:r>
            <w:r>
              <w:rPr>
                <w:spacing w:val="-5"/>
                <w:sz w:val="18"/>
              </w:rPr>
              <w:t xml:space="preserve"> </w:t>
            </w:r>
            <w:r>
              <w:rPr>
                <w:sz w:val="18"/>
              </w:rPr>
              <w:t>Osteopathic</w:t>
            </w:r>
            <w:r>
              <w:rPr>
                <w:spacing w:val="-6"/>
                <w:sz w:val="18"/>
              </w:rPr>
              <w:t xml:space="preserve"> </w:t>
            </w:r>
            <w:r>
              <w:rPr>
                <w:sz w:val="18"/>
              </w:rPr>
              <w:t>Medicine</w:t>
            </w:r>
            <w:r>
              <w:rPr>
                <w:spacing w:val="-4"/>
                <w:sz w:val="18"/>
              </w:rPr>
              <w:t xml:space="preserve"> </w:t>
            </w:r>
            <w:r>
              <w:rPr>
                <w:sz w:val="18"/>
              </w:rPr>
              <w:t>(Professional</w:t>
            </w:r>
            <w:r>
              <w:rPr>
                <w:spacing w:val="-3"/>
                <w:sz w:val="18"/>
              </w:rPr>
              <w:t xml:space="preserve"> </w:t>
            </w:r>
            <w:r>
              <w:rPr>
                <w:sz w:val="18"/>
              </w:rPr>
              <w:t>Master’s</w:t>
            </w:r>
            <w:r>
              <w:rPr>
                <w:spacing w:val="-42"/>
                <w:sz w:val="18"/>
              </w:rPr>
              <w:t xml:space="preserve"> </w:t>
            </w:r>
            <w:r>
              <w:rPr>
                <w:sz w:val="18"/>
              </w:rPr>
              <w:t>Degree)</w:t>
            </w:r>
          </w:p>
        </w:tc>
      </w:tr>
      <w:tr w:rsidR="00F25F5D" w14:paraId="7D3501A8" w14:textId="77777777">
        <w:trPr>
          <w:trHeight w:val="515"/>
        </w:trPr>
        <w:tc>
          <w:tcPr>
            <w:tcW w:w="4222" w:type="dxa"/>
          </w:tcPr>
          <w:p w14:paraId="1AF3983E" w14:textId="77777777" w:rsidR="00F25F5D" w:rsidRDefault="00F25F5D">
            <w:pPr>
              <w:pStyle w:val="TableParagraph"/>
              <w:spacing w:before="8"/>
              <w:ind w:left="0"/>
              <w:rPr>
                <w:b/>
                <w:sz w:val="15"/>
              </w:rPr>
            </w:pPr>
          </w:p>
          <w:p w14:paraId="039035ED" w14:textId="77777777" w:rsidR="00F25F5D" w:rsidRDefault="00000000">
            <w:pPr>
              <w:pStyle w:val="TableParagraph"/>
              <w:spacing w:before="0"/>
              <w:rPr>
                <w:rFonts w:ascii="宋体"/>
                <w:sz w:val="18"/>
              </w:rPr>
            </w:pPr>
            <w:r>
              <w:rPr>
                <w:sz w:val="18"/>
              </w:rPr>
              <w:t>105115</w:t>
            </w:r>
            <w:r>
              <w:rPr>
                <w:spacing w:val="41"/>
                <w:sz w:val="18"/>
              </w:rPr>
              <w:t xml:space="preserve"> </w:t>
            </w:r>
            <w:r>
              <w:rPr>
                <w:rFonts w:ascii="宋体" w:hint="eastAsia"/>
                <w:sz w:val="18"/>
              </w:rPr>
              <w:t>妇产科学（专业学位）</w:t>
            </w:r>
          </w:p>
        </w:tc>
        <w:tc>
          <w:tcPr>
            <w:tcW w:w="4483" w:type="dxa"/>
          </w:tcPr>
          <w:p w14:paraId="3A6BA309" w14:textId="77777777" w:rsidR="00F25F5D" w:rsidRDefault="00000000">
            <w:pPr>
              <w:pStyle w:val="TableParagraph"/>
              <w:spacing w:before="83" w:line="206" w:lineRule="exact"/>
              <w:rPr>
                <w:sz w:val="18"/>
              </w:rPr>
            </w:pPr>
            <w:r>
              <w:rPr>
                <w:sz w:val="18"/>
              </w:rPr>
              <w:t>105115</w:t>
            </w:r>
            <w:r>
              <w:rPr>
                <w:spacing w:val="-4"/>
                <w:sz w:val="18"/>
              </w:rPr>
              <w:t xml:space="preserve"> </w:t>
            </w:r>
            <w:r>
              <w:rPr>
                <w:sz w:val="18"/>
              </w:rPr>
              <w:t>Obstetrics</w:t>
            </w:r>
            <w:r>
              <w:rPr>
                <w:spacing w:val="-6"/>
                <w:sz w:val="18"/>
              </w:rPr>
              <w:t xml:space="preserve"> </w:t>
            </w:r>
            <w:r>
              <w:rPr>
                <w:sz w:val="18"/>
              </w:rPr>
              <w:t>and</w:t>
            </w:r>
            <w:r>
              <w:rPr>
                <w:spacing w:val="-4"/>
                <w:sz w:val="18"/>
              </w:rPr>
              <w:t xml:space="preserve"> </w:t>
            </w:r>
            <w:r>
              <w:rPr>
                <w:sz w:val="18"/>
              </w:rPr>
              <w:t>Gynecology</w:t>
            </w:r>
            <w:r>
              <w:rPr>
                <w:spacing w:val="-2"/>
                <w:sz w:val="18"/>
              </w:rPr>
              <w:t xml:space="preserve"> </w:t>
            </w:r>
            <w:r>
              <w:rPr>
                <w:sz w:val="18"/>
              </w:rPr>
              <w:t>(Professional</w:t>
            </w:r>
            <w:r>
              <w:rPr>
                <w:spacing w:val="-5"/>
                <w:sz w:val="18"/>
              </w:rPr>
              <w:t xml:space="preserve"> </w:t>
            </w:r>
            <w:r>
              <w:rPr>
                <w:sz w:val="18"/>
              </w:rPr>
              <w:t>Master’s</w:t>
            </w:r>
            <w:r>
              <w:rPr>
                <w:spacing w:val="-42"/>
                <w:sz w:val="18"/>
              </w:rPr>
              <w:t xml:space="preserve"> </w:t>
            </w:r>
            <w:r>
              <w:rPr>
                <w:sz w:val="18"/>
              </w:rPr>
              <w:t>Degree)</w:t>
            </w:r>
          </w:p>
        </w:tc>
      </w:tr>
      <w:tr w:rsidR="00F25F5D" w14:paraId="017DEB89" w14:textId="77777777">
        <w:trPr>
          <w:trHeight w:val="373"/>
        </w:trPr>
        <w:tc>
          <w:tcPr>
            <w:tcW w:w="4222" w:type="dxa"/>
          </w:tcPr>
          <w:p w14:paraId="3D8A11CF" w14:textId="77777777" w:rsidR="00F25F5D" w:rsidRDefault="00000000">
            <w:pPr>
              <w:pStyle w:val="TableParagraph"/>
              <w:rPr>
                <w:rFonts w:ascii="宋体"/>
                <w:sz w:val="18"/>
              </w:rPr>
            </w:pPr>
            <w:r>
              <w:rPr>
                <w:sz w:val="18"/>
              </w:rPr>
              <w:t>105116</w:t>
            </w:r>
            <w:r>
              <w:rPr>
                <w:spacing w:val="41"/>
                <w:sz w:val="18"/>
              </w:rPr>
              <w:t xml:space="preserve"> </w:t>
            </w:r>
            <w:r>
              <w:rPr>
                <w:rFonts w:ascii="宋体" w:hint="eastAsia"/>
                <w:sz w:val="18"/>
              </w:rPr>
              <w:t>眼科学（专业学位）</w:t>
            </w:r>
          </w:p>
        </w:tc>
        <w:tc>
          <w:tcPr>
            <w:tcW w:w="4483" w:type="dxa"/>
          </w:tcPr>
          <w:p w14:paraId="45B22311" w14:textId="77777777" w:rsidR="00F25F5D" w:rsidRDefault="00000000">
            <w:pPr>
              <w:pStyle w:val="TableParagraph"/>
              <w:spacing w:before="133"/>
              <w:rPr>
                <w:sz w:val="18"/>
              </w:rPr>
            </w:pPr>
            <w:r>
              <w:rPr>
                <w:sz w:val="18"/>
              </w:rPr>
              <w:t>105116</w:t>
            </w:r>
            <w:r>
              <w:rPr>
                <w:spacing w:val="-5"/>
                <w:sz w:val="18"/>
              </w:rPr>
              <w:t xml:space="preserve"> </w:t>
            </w:r>
            <w:r>
              <w:rPr>
                <w:sz w:val="18"/>
              </w:rPr>
              <w:t>Ophthalmology</w:t>
            </w:r>
            <w:r>
              <w:rPr>
                <w:spacing w:val="-4"/>
                <w:sz w:val="18"/>
              </w:rPr>
              <w:t xml:space="preserve"> </w:t>
            </w:r>
            <w:r>
              <w:rPr>
                <w:sz w:val="18"/>
              </w:rPr>
              <w:t>(Professional</w:t>
            </w:r>
            <w:r>
              <w:rPr>
                <w:spacing w:val="-5"/>
                <w:sz w:val="18"/>
              </w:rPr>
              <w:t xml:space="preserve"> </w:t>
            </w:r>
            <w:r>
              <w:rPr>
                <w:sz w:val="18"/>
              </w:rPr>
              <w:t>Master’s</w:t>
            </w:r>
            <w:r>
              <w:rPr>
                <w:spacing w:val="-3"/>
                <w:sz w:val="18"/>
              </w:rPr>
              <w:t xml:space="preserve"> </w:t>
            </w:r>
            <w:r>
              <w:rPr>
                <w:sz w:val="18"/>
              </w:rPr>
              <w:t>Degree)</w:t>
            </w:r>
          </w:p>
        </w:tc>
      </w:tr>
      <w:tr w:rsidR="00F25F5D" w14:paraId="2A8D8FA1" w14:textId="77777777">
        <w:trPr>
          <w:trHeight w:val="618"/>
        </w:trPr>
        <w:tc>
          <w:tcPr>
            <w:tcW w:w="4222" w:type="dxa"/>
          </w:tcPr>
          <w:p w14:paraId="42F21155" w14:textId="77777777" w:rsidR="00F25F5D" w:rsidRDefault="00F25F5D">
            <w:pPr>
              <w:pStyle w:val="TableParagraph"/>
              <w:spacing w:before="10"/>
              <w:ind w:left="0"/>
              <w:rPr>
                <w:b/>
                <w:sz w:val="25"/>
              </w:rPr>
            </w:pPr>
          </w:p>
          <w:p w14:paraId="6D4B7D96" w14:textId="77777777" w:rsidR="00F25F5D" w:rsidRDefault="00000000">
            <w:pPr>
              <w:pStyle w:val="TableParagraph"/>
              <w:spacing w:before="0"/>
              <w:rPr>
                <w:rFonts w:ascii="宋体"/>
                <w:sz w:val="18"/>
              </w:rPr>
            </w:pPr>
            <w:r>
              <w:rPr>
                <w:sz w:val="18"/>
              </w:rPr>
              <w:t>105117</w:t>
            </w:r>
            <w:r>
              <w:rPr>
                <w:spacing w:val="41"/>
                <w:sz w:val="18"/>
              </w:rPr>
              <w:t xml:space="preserve"> </w:t>
            </w:r>
            <w:r>
              <w:rPr>
                <w:rFonts w:ascii="宋体" w:hint="eastAsia"/>
                <w:sz w:val="18"/>
              </w:rPr>
              <w:t>耳鼻咽喉科学（专业学位）</w:t>
            </w:r>
          </w:p>
        </w:tc>
        <w:tc>
          <w:tcPr>
            <w:tcW w:w="4483" w:type="dxa"/>
          </w:tcPr>
          <w:p w14:paraId="66911E2C" w14:textId="77777777" w:rsidR="00F25F5D" w:rsidRDefault="00000000">
            <w:pPr>
              <w:pStyle w:val="TableParagraph"/>
              <w:spacing w:before="75"/>
              <w:rPr>
                <w:sz w:val="18"/>
              </w:rPr>
            </w:pPr>
            <w:r>
              <w:rPr>
                <w:sz w:val="18"/>
              </w:rPr>
              <w:t>105117</w:t>
            </w:r>
            <w:r>
              <w:rPr>
                <w:spacing w:val="-5"/>
                <w:sz w:val="18"/>
              </w:rPr>
              <w:t xml:space="preserve"> </w:t>
            </w:r>
            <w:r>
              <w:rPr>
                <w:sz w:val="18"/>
              </w:rPr>
              <w:t>Otorhinolaryngology</w:t>
            </w:r>
            <w:r>
              <w:rPr>
                <w:spacing w:val="-5"/>
                <w:sz w:val="18"/>
              </w:rPr>
              <w:t xml:space="preserve"> </w:t>
            </w:r>
            <w:r>
              <w:rPr>
                <w:sz w:val="18"/>
              </w:rPr>
              <w:t>(ear-nose-throat</w:t>
            </w:r>
            <w:r>
              <w:rPr>
                <w:spacing w:val="-3"/>
                <w:sz w:val="18"/>
              </w:rPr>
              <w:t xml:space="preserve"> </w:t>
            </w:r>
            <w:r>
              <w:rPr>
                <w:sz w:val="18"/>
              </w:rPr>
              <w:t>medicine)</w:t>
            </w:r>
          </w:p>
          <w:p w14:paraId="3F4AA331" w14:textId="77777777" w:rsidR="00F25F5D" w:rsidRDefault="00000000">
            <w:pPr>
              <w:pStyle w:val="TableParagraph"/>
              <w:spacing w:before="126" w:line="189" w:lineRule="exact"/>
              <w:ind w:left="101"/>
              <w:rPr>
                <w:sz w:val="18"/>
              </w:rPr>
            </w:pPr>
            <w:r>
              <w:rPr>
                <w:sz w:val="18"/>
              </w:rPr>
              <w:t>(Professional</w:t>
            </w:r>
            <w:r>
              <w:rPr>
                <w:spacing w:val="-6"/>
                <w:sz w:val="18"/>
              </w:rPr>
              <w:t xml:space="preserve"> </w:t>
            </w:r>
            <w:r>
              <w:rPr>
                <w:sz w:val="18"/>
              </w:rPr>
              <w:t>Master’s</w:t>
            </w:r>
            <w:r>
              <w:rPr>
                <w:spacing w:val="-4"/>
                <w:sz w:val="18"/>
              </w:rPr>
              <w:t xml:space="preserve"> </w:t>
            </w:r>
            <w:r>
              <w:rPr>
                <w:sz w:val="18"/>
              </w:rPr>
              <w:t>Degree)</w:t>
            </w:r>
          </w:p>
        </w:tc>
      </w:tr>
      <w:tr w:rsidR="00F25F5D" w14:paraId="6A0DAB13" w14:textId="77777777">
        <w:trPr>
          <w:trHeight w:val="373"/>
        </w:trPr>
        <w:tc>
          <w:tcPr>
            <w:tcW w:w="4222" w:type="dxa"/>
          </w:tcPr>
          <w:p w14:paraId="75B7B1A9" w14:textId="77777777" w:rsidR="00F25F5D" w:rsidRDefault="00000000">
            <w:pPr>
              <w:pStyle w:val="TableParagraph"/>
              <w:spacing w:before="111"/>
              <w:rPr>
                <w:rFonts w:ascii="宋体"/>
                <w:sz w:val="18"/>
              </w:rPr>
            </w:pPr>
            <w:r>
              <w:rPr>
                <w:sz w:val="18"/>
              </w:rPr>
              <w:t>105118</w:t>
            </w:r>
            <w:r>
              <w:rPr>
                <w:spacing w:val="41"/>
                <w:sz w:val="18"/>
              </w:rPr>
              <w:t xml:space="preserve"> </w:t>
            </w:r>
            <w:r>
              <w:rPr>
                <w:rFonts w:ascii="宋体" w:hint="eastAsia"/>
                <w:sz w:val="18"/>
              </w:rPr>
              <w:t>麻醉学（专业学位）</w:t>
            </w:r>
          </w:p>
        </w:tc>
        <w:tc>
          <w:tcPr>
            <w:tcW w:w="4483" w:type="dxa"/>
          </w:tcPr>
          <w:p w14:paraId="0185EAD8" w14:textId="77777777" w:rsidR="00F25F5D" w:rsidRDefault="00000000">
            <w:pPr>
              <w:pStyle w:val="TableParagraph"/>
              <w:spacing w:before="133"/>
              <w:rPr>
                <w:sz w:val="18"/>
              </w:rPr>
            </w:pPr>
            <w:r>
              <w:rPr>
                <w:sz w:val="18"/>
              </w:rPr>
              <w:t>105118</w:t>
            </w:r>
            <w:r>
              <w:rPr>
                <w:spacing w:val="-5"/>
                <w:sz w:val="18"/>
              </w:rPr>
              <w:t xml:space="preserve"> </w:t>
            </w:r>
            <w:r>
              <w:rPr>
                <w:sz w:val="18"/>
              </w:rPr>
              <w:t>Anesthesiology</w:t>
            </w:r>
            <w:r>
              <w:rPr>
                <w:spacing w:val="-4"/>
                <w:sz w:val="18"/>
              </w:rPr>
              <w:t xml:space="preserve"> </w:t>
            </w:r>
            <w:r>
              <w:rPr>
                <w:sz w:val="18"/>
              </w:rPr>
              <w:t>(Professional</w:t>
            </w:r>
            <w:r>
              <w:rPr>
                <w:spacing w:val="-5"/>
                <w:sz w:val="18"/>
              </w:rPr>
              <w:t xml:space="preserve"> </w:t>
            </w:r>
            <w:r>
              <w:rPr>
                <w:sz w:val="18"/>
              </w:rPr>
              <w:t>Master’s</w:t>
            </w:r>
            <w:r>
              <w:rPr>
                <w:spacing w:val="-4"/>
                <w:sz w:val="18"/>
              </w:rPr>
              <w:t xml:space="preserve"> </w:t>
            </w:r>
            <w:r>
              <w:rPr>
                <w:sz w:val="18"/>
              </w:rPr>
              <w:t>Degree)</w:t>
            </w:r>
          </w:p>
        </w:tc>
      </w:tr>
      <w:tr w:rsidR="00F25F5D" w14:paraId="47253A36" w14:textId="77777777">
        <w:trPr>
          <w:trHeight w:val="373"/>
        </w:trPr>
        <w:tc>
          <w:tcPr>
            <w:tcW w:w="4222" w:type="dxa"/>
          </w:tcPr>
          <w:p w14:paraId="04A4FE16" w14:textId="77777777" w:rsidR="00F25F5D" w:rsidRDefault="00000000">
            <w:pPr>
              <w:pStyle w:val="TableParagraph"/>
              <w:rPr>
                <w:rFonts w:ascii="宋体"/>
                <w:sz w:val="18"/>
              </w:rPr>
            </w:pPr>
            <w:r>
              <w:rPr>
                <w:sz w:val="18"/>
              </w:rPr>
              <w:t>105119</w:t>
            </w:r>
            <w:r>
              <w:rPr>
                <w:spacing w:val="41"/>
                <w:sz w:val="18"/>
              </w:rPr>
              <w:t xml:space="preserve"> </w:t>
            </w:r>
            <w:r>
              <w:rPr>
                <w:rFonts w:ascii="宋体" w:hint="eastAsia"/>
                <w:sz w:val="18"/>
              </w:rPr>
              <w:t>临床病理（专业学位）</w:t>
            </w:r>
          </w:p>
        </w:tc>
        <w:tc>
          <w:tcPr>
            <w:tcW w:w="4483" w:type="dxa"/>
          </w:tcPr>
          <w:p w14:paraId="3150AE60" w14:textId="77777777" w:rsidR="00F25F5D" w:rsidRDefault="00000000">
            <w:pPr>
              <w:pStyle w:val="TableParagraph"/>
              <w:spacing w:before="132"/>
              <w:rPr>
                <w:sz w:val="18"/>
              </w:rPr>
            </w:pPr>
            <w:r>
              <w:rPr>
                <w:sz w:val="18"/>
              </w:rPr>
              <w:t>105119</w:t>
            </w:r>
            <w:r>
              <w:rPr>
                <w:spacing w:val="-5"/>
                <w:sz w:val="18"/>
              </w:rPr>
              <w:t xml:space="preserve"> </w:t>
            </w:r>
            <w:r>
              <w:rPr>
                <w:sz w:val="18"/>
              </w:rPr>
              <w:t>Clinicopathology</w:t>
            </w:r>
            <w:r>
              <w:rPr>
                <w:spacing w:val="-4"/>
                <w:sz w:val="18"/>
              </w:rPr>
              <w:t xml:space="preserve"> </w:t>
            </w:r>
            <w:r>
              <w:rPr>
                <w:sz w:val="18"/>
              </w:rPr>
              <w:t>(Professional</w:t>
            </w:r>
            <w:r>
              <w:rPr>
                <w:spacing w:val="-5"/>
                <w:sz w:val="18"/>
              </w:rPr>
              <w:t xml:space="preserve"> </w:t>
            </w:r>
            <w:r>
              <w:rPr>
                <w:sz w:val="18"/>
              </w:rPr>
              <w:t>Master’s</w:t>
            </w:r>
            <w:r>
              <w:rPr>
                <w:spacing w:val="-4"/>
                <w:sz w:val="18"/>
              </w:rPr>
              <w:t xml:space="preserve"> </w:t>
            </w:r>
            <w:r>
              <w:rPr>
                <w:sz w:val="18"/>
              </w:rPr>
              <w:t>Degree)</w:t>
            </w:r>
          </w:p>
        </w:tc>
      </w:tr>
      <w:tr w:rsidR="00F25F5D" w14:paraId="307AFC2E" w14:textId="77777777">
        <w:trPr>
          <w:trHeight w:val="490"/>
        </w:trPr>
        <w:tc>
          <w:tcPr>
            <w:tcW w:w="4222" w:type="dxa"/>
          </w:tcPr>
          <w:p w14:paraId="70DF6936" w14:textId="77777777" w:rsidR="00F25F5D" w:rsidRDefault="00F25F5D">
            <w:pPr>
              <w:pStyle w:val="TableParagraph"/>
              <w:spacing w:before="3"/>
              <w:ind w:left="0"/>
              <w:rPr>
                <w:b/>
                <w:sz w:val="20"/>
              </w:rPr>
            </w:pPr>
          </w:p>
          <w:p w14:paraId="01BDDEC2" w14:textId="77777777" w:rsidR="00F25F5D" w:rsidRDefault="00000000">
            <w:pPr>
              <w:pStyle w:val="TableParagraph"/>
              <w:spacing w:before="0"/>
              <w:rPr>
                <w:rFonts w:ascii="宋体"/>
                <w:sz w:val="18"/>
              </w:rPr>
            </w:pPr>
            <w:r>
              <w:rPr>
                <w:sz w:val="18"/>
              </w:rPr>
              <w:t>105120</w:t>
            </w:r>
            <w:r>
              <w:rPr>
                <w:spacing w:val="41"/>
                <w:sz w:val="18"/>
              </w:rPr>
              <w:t xml:space="preserve"> </w:t>
            </w:r>
            <w:r>
              <w:rPr>
                <w:rFonts w:ascii="宋体" w:hint="eastAsia"/>
                <w:sz w:val="18"/>
              </w:rPr>
              <w:t>临床检验诊断学（专业学位）</w:t>
            </w:r>
          </w:p>
        </w:tc>
        <w:tc>
          <w:tcPr>
            <w:tcW w:w="4483" w:type="dxa"/>
          </w:tcPr>
          <w:p w14:paraId="752BC739" w14:textId="77777777" w:rsidR="00F25F5D" w:rsidRDefault="00000000">
            <w:pPr>
              <w:pStyle w:val="TableParagraph"/>
              <w:tabs>
                <w:tab w:val="left" w:pos="830"/>
              </w:tabs>
              <w:spacing w:before="58" w:line="206" w:lineRule="exact"/>
              <w:ind w:right="395"/>
              <w:rPr>
                <w:sz w:val="18"/>
              </w:rPr>
            </w:pPr>
            <w:r>
              <w:rPr>
                <w:sz w:val="18"/>
              </w:rPr>
              <w:t>105120Clinical Laboratory Diagnostic (Professional</w:t>
            </w:r>
            <w:r>
              <w:rPr>
                <w:spacing w:val="-42"/>
                <w:sz w:val="18"/>
              </w:rPr>
              <w:t xml:space="preserve"> </w:t>
            </w:r>
            <w:r>
              <w:rPr>
                <w:sz w:val="18"/>
              </w:rPr>
              <w:t>Master’s</w:t>
            </w:r>
            <w:r>
              <w:rPr>
                <w:spacing w:val="-1"/>
                <w:sz w:val="18"/>
              </w:rPr>
              <w:t xml:space="preserve"> </w:t>
            </w:r>
            <w:r>
              <w:rPr>
                <w:sz w:val="18"/>
              </w:rPr>
              <w:t>Degree)</w:t>
            </w:r>
          </w:p>
        </w:tc>
      </w:tr>
      <w:tr w:rsidR="00F25F5D" w14:paraId="3CFAB3EE" w14:textId="77777777">
        <w:trPr>
          <w:trHeight w:val="373"/>
        </w:trPr>
        <w:tc>
          <w:tcPr>
            <w:tcW w:w="4222" w:type="dxa"/>
          </w:tcPr>
          <w:p w14:paraId="6C087523" w14:textId="77777777" w:rsidR="00F25F5D" w:rsidRDefault="00000000">
            <w:pPr>
              <w:pStyle w:val="TableParagraph"/>
              <w:rPr>
                <w:rFonts w:ascii="宋体"/>
                <w:sz w:val="18"/>
              </w:rPr>
            </w:pPr>
            <w:bookmarkStart w:id="16" w:name="_Hlk124584459"/>
            <w:r>
              <w:rPr>
                <w:sz w:val="18"/>
              </w:rPr>
              <w:t>105121</w:t>
            </w:r>
            <w:r>
              <w:rPr>
                <w:spacing w:val="41"/>
                <w:sz w:val="18"/>
              </w:rPr>
              <w:t xml:space="preserve"> </w:t>
            </w:r>
            <w:r>
              <w:rPr>
                <w:rFonts w:ascii="宋体" w:hint="eastAsia"/>
                <w:sz w:val="18"/>
              </w:rPr>
              <w:t>肿瘤学（专业学位）</w:t>
            </w:r>
          </w:p>
        </w:tc>
        <w:tc>
          <w:tcPr>
            <w:tcW w:w="4483" w:type="dxa"/>
          </w:tcPr>
          <w:p w14:paraId="1F73891D" w14:textId="77777777" w:rsidR="00F25F5D" w:rsidRDefault="00000000">
            <w:pPr>
              <w:pStyle w:val="TableParagraph"/>
              <w:spacing w:before="133"/>
              <w:rPr>
                <w:sz w:val="18"/>
              </w:rPr>
            </w:pPr>
            <w:r>
              <w:rPr>
                <w:sz w:val="18"/>
              </w:rPr>
              <w:t>105121</w:t>
            </w:r>
            <w:r>
              <w:rPr>
                <w:spacing w:val="-4"/>
                <w:sz w:val="18"/>
              </w:rPr>
              <w:t xml:space="preserve"> </w:t>
            </w:r>
            <w:r>
              <w:rPr>
                <w:sz w:val="18"/>
              </w:rPr>
              <w:t>Oncology</w:t>
            </w:r>
            <w:r>
              <w:rPr>
                <w:spacing w:val="-4"/>
                <w:sz w:val="18"/>
              </w:rPr>
              <w:t xml:space="preserve"> </w:t>
            </w:r>
            <w:r>
              <w:rPr>
                <w:sz w:val="18"/>
              </w:rPr>
              <w:t>(Professional</w:t>
            </w:r>
            <w:r>
              <w:rPr>
                <w:spacing w:val="-4"/>
                <w:sz w:val="18"/>
              </w:rPr>
              <w:t xml:space="preserve"> </w:t>
            </w:r>
            <w:r>
              <w:rPr>
                <w:sz w:val="18"/>
              </w:rPr>
              <w:t>Master’s</w:t>
            </w:r>
            <w:r>
              <w:rPr>
                <w:spacing w:val="-3"/>
                <w:sz w:val="18"/>
              </w:rPr>
              <w:t xml:space="preserve"> </w:t>
            </w:r>
            <w:r>
              <w:rPr>
                <w:sz w:val="18"/>
              </w:rPr>
              <w:t>Degree)</w:t>
            </w:r>
          </w:p>
        </w:tc>
      </w:tr>
      <w:tr w:rsidR="00F25F5D" w14:paraId="5F00C2F1" w14:textId="77777777">
        <w:trPr>
          <w:trHeight w:val="374"/>
        </w:trPr>
        <w:tc>
          <w:tcPr>
            <w:tcW w:w="4222" w:type="dxa"/>
          </w:tcPr>
          <w:p w14:paraId="02387737" w14:textId="77777777" w:rsidR="00F25F5D" w:rsidRDefault="00000000">
            <w:pPr>
              <w:pStyle w:val="TableParagraph"/>
              <w:rPr>
                <w:rFonts w:ascii="宋体"/>
                <w:sz w:val="18"/>
              </w:rPr>
            </w:pPr>
            <w:r>
              <w:rPr>
                <w:sz w:val="18"/>
              </w:rPr>
              <w:t>105122</w:t>
            </w:r>
            <w:r>
              <w:rPr>
                <w:spacing w:val="41"/>
                <w:sz w:val="18"/>
              </w:rPr>
              <w:t xml:space="preserve"> </w:t>
            </w:r>
            <w:r>
              <w:rPr>
                <w:rFonts w:ascii="宋体" w:hint="eastAsia"/>
                <w:sz w:val="18"/>
              </w:rPr>
              <w:t>放射肿瘤学（专业学位）</w:t>
            </w:r>
          </w:p>
        </w:tc>
        <w:tc>
          <w:tcPr>
            <w:tcW w:w="4483" w:type="dxa"/>
          </w:tcPr>
          <w:p w14:paraId="4D182915" w14:textId="77777777" w:rsidR="00F25F5D" w:rsidRDefault="00000000">
            <w:pPr>
              <w:pStyle w:val="TableParagraph"/>
              <w:spacing w:before="133"/>
              <w:rPr>
                <w:sz w:val="18"/>
              </w:rPr>
            </w:pPr>
            <w:r>
              <w:rPr>
                <w:sz w:val="18"/>
              </w:rPr>
              <w:t>105122</w:t>
            </w:r>
            <w:r>
              <w:rPr>
                <w:spacing w:val="-4"/>
                <w:sz w:val="18"/>
              </w:rPr>
              <w:t xml:space="preserve"> </w:t>
            </w:r>
            <w:r>
              <w:rPr>
                <w:sz w:val="18"/>
              </w:rPr>
              <w:t>Radiation</w:t>
            </w:r>
            <w:r>
              <w:rPr>
                <w:spacing w:val="-4"/>
                <w:sz w:val="18"/>
              </w:rPr>
              <w:t xml:space="preserve"> </w:t>
            </w:r>
            <w:r>
              <w:rPr>
                <w:sz w:val="18"/>
              </w:rPr>
              <w:t>Oncology</w:t>
            </w:r>
            <w:r>
              <w:rPr>
                <w:spacing w:val="-4"/>
                <w:sz w:val="18"/>
              </w:rPr>
              <w:t xml:space="preserve"> </w:t>
            </w:r>
            <w:r>
              <w:rPr>
                <w:sz w:val="18"/>
              </w:rPr>
              <w:t>(Professional</w:t>
            </w:r>
            <w:r>
              <w:rPr>
                <w:spacing w:val="-2"/>
                <w:sz w:val="18"/>
              </w:rPr>
              <w:t xml:space="preserve"> </w:t>
            </w:r>
            <w:r>
              <w:rPr>
                <w:sz w:val="18"/>
              </w:rPr>
              <w:t>Master’s</w:t>
            </w:r>
            <w:r>
              <w:rPr>
                <w:spacing w:val="-3"/>
                <w:sz w:val="18"/>
              </w:rPr>
              <w:t xml:space="preserve"> </w:t>
            </w:r>
            <w:r>
              <w:rPr>
                <w:sz w:val="18"/>
              </w:rPr>
              <w:t>Degree)</w:t>
            </w:r>
          </w:p>
        </w:tc>
      </w:tr>
      <w:tr w:rsidR="00F25F5D" w14:paraId="065AF28B" w14:textId="77777777">
        <w:trPr>
          <w:trHeight w:val="373"/>
        </w:trPr>
        <w:tc>
          <w:tcPr>
            <w:tcW w:w="4222" w:type="dxa"/>
          </w:tcPr>
          <w:p w14:paraId="0C374B74" w14:textId="77777777" w:rsidR="00F25F5D" w:rsidRDefault="00000000">
            <w:pPr>
              <w:pStyle w:val="TableParagraph"/>
              <w:spacing w:before="111"/>
              <w:rPr>
                <w:rFonts w:ascii="宋体"/>
                <w:sz w:val="18"/>
              </w:rPr>
            </w:pPr>
            <w:r>
              <w:rPr>
                <w:sz w:val="18"/>
              </w:rPr>
              <w:t>105123</w:t>
            </w:r>
            <w:r>
              <w:rPr>
                <w:spacing w:val="41"/>
                <w:sz w:val="18"/>
              </w:rPr>
              <w:t xml:space="preserve"> </w:t>
            </w:r>
            <w:r>
              <w:rPr>
                <w:rFonts w:ascii="宋体" w:hint="eastAsia"/>
                <w:sz w:val="18"/>
              </w:rPr>
              <w:t>放射影像学（专业学位）</w:t>
            </w:r>
          </w:p>
        </w:tc>
        <w:tc>
          <w:tcPr>
            <w:tcW w:w="4483" w:type="dxa"/>
          </w:tcPr>
          <w:p w14:paraId="12A73AFA" w14:textId="77777777" w:rsidR="00F25F5D" w:rsidRDefault="00000000">
            <w:pPr>
              <w:pStyle w:val="TableParagraph"/>
              <w:spacing w:before="132"/>
              <w:rPr>
                <w:sz w:val="18"/>
              </w:rPr>
            </w:pPr>
            <w:r>
              <w:rPr>
                <w:sz w:val="18"/>
              </w:rPr>
              <w:t>105123</w:t>
            </w:r>
            <w:r>
              <w:rPr>
                <w:spacing w:val="-4"/>
                <w:sz w:val="18"/>
              </w:rPr>
              <w:t xml:space="preserve"> </w:t>
            </w:r>
            <w:r>
              <w:rPr>
                <w:sz w:val="18"/>
              </w:rPr>
              <w:t>Radiology</w:t>
            </w:r>
            <w:r>
              <w:rPr>
                <w:spacing w:val="-6"/>
                <w:sz w:val="18"/>
              </w:rPr>
              <w:t xml:space="preserve"> </w:t>
            </w:r>
            <w:r>
              <w:rPr>
                <w:sz w:val="18"/>
              </w:rPr>
              <w:t>(Professional</w:t>
            </w:r>
            <w:r>
              <w:rPr>
                <w:spacing w:val="-2"/>
                <w:sz w:val="18"/>
              </w:rPr>
              <w:t xml:space="preserve"> </w:t>
            </w:r>
            <w:r>
              <w:rPr>
                <w:sz w:val="18"/>
              </w:rPr>
              <w:t>Master’s</w:t>
            </w:r>
            <w:r>
              <w:rPr>
                <w:spacing w:val="-3"/>
                <w:sz w:val="18"/>
              </w:rPr>
              <w:t xml:space="preserve"> </w:t>
            </w:r>
            <w:r>
              <w:rPr>
                <w:sz w:val="18"/>
              </w:rPr>
              <w:t>Degree)</w:t>
            </w:r>
          </w:p>
        </w:tc>
      </w:tr>
      <w:bookmarkEnd w:id="16"/>
      <w:tr w:rsidR="00F25F5D" w14:paraId="69D95E30" w14:textId="77777777">
        <w:trPr>
          <w:trHeight w:val="374"/>
        </w:trPr>
        <w:tc>
          <w:tcPr>
            <w:tcW w:w="4222" w:type="dxa"/>
          </w:tcPr>
          <w:p w14:paraId="585392AA" w14:textId="77777777" w:rsidR="00F25F5D" w:rsidRDefault="00000000">
            <w:pPr>
              <w:pStyle w:val="TableParagraph"/>
              <w:rPr>
                <w:rFonts w:ascii="宋体"/>
                <w:sz w:val="18"/>
              </w:rPr>
            </w:pPr>
            <w:r>
              <w:rPr>
                <w:sz w:val="18"/>
              </w:rPr>
              <w:t>105124</w:t>
            </w:r>
            <w:r>
              <w:rPr>
                <w:spacing w:val="41"/>
                <w:sz w:val="18"/>
              </w:rPr>
              <w:t xml:space="preserve"> </w:t>
            </w:r>
            <w:r>
              <w:rPr>
                <w:rFonts w:ascii="宋体" w:hint="eastAsia"/>
                <w:sz w:val="18"/>
              </w:rPr>
              <w:t>超声医学（专业学位）</w:t>
            </w:r>
          </w:p>
        </w:tc>
        <w:tc>
          <w:tcPr>
            <w:tcW w:w="4483" w:type="dxa"/>
          </w:tcPr>
          <w:p w14:paraId="061F08C6" w14:textId="77777777" w:rsidR="00F25F5D" w:rsidRDefault="00000000">
            <w:pPr>
              <w:pStyle w:val="TableParagraph"/>
              <w:spacing w:before="132"/>
              <w:rPr>
                <w:sz w:val="18"/>
              </w:rPr>
            </w:pPr>
            <w:r>
              <w:rPr>
                <w:sz w:val="18"/>
              </w:rPr>
              <w:t>105124</w:t>
            </w:r>
            <w:r>
              <w:rPr>
                <w:spacing w:val="-4"/>
                <w:sz w:val="18"/>
              </w:rPr>
              <w:t xml:space="preserve"> </w:t>
            </w:r>
            <w:r>
              <w:rPr>
                <w:sz w:val="18"/>
              </w:rPr>
              <w:t>Ultrasound</w:t>
            </w:r>
            <w:r>
              <w:rPr>
                <w:spacing w:val="-6"/>
                <w:sz w:val="18"/>
              </w:rPr>
              <w:t xml:space="preserve"> </w:t>
            </w:r>
            <w:r>
              <w:rPr>
                <w:sz w:val="18"/>
              </w:rPr>
              <w:t>Medicine</w:t>
            </w:r>
            <w:r>
              <w:rPr>
                <w:spacing w:val="-4"/>
                <w:sz w:val="18"/>
              </w:rPr>
              <w:t xml:space="preserve"> </w:t>
            </w:r>
            <w:r>
              <w:rPr>
                <w:sz w:val="18"/>
              </w:rPr>
              <w:t>(Professional</w:t>
            </w:r>
            <w:r>
              <w:rPr>
                <w:spacing w:val="-2"/>
                <w:sz w:val="18"/>
              </w:rPr>
              <w:t xml:space="preserve"> </w:t>
            </w:r>
            <w:r>
              <w:rPr>
                <w:sz w:val="18"/>
              </w:rPr>
              <w:t>Master’s</w:t>
            </w:r>
            <w:r>
              <w:rPr>
                <w:spacing w:val="-3"/>
                <w:sz w:val="18"/>
              </w:rPr>
              <w:t xml:space="preserve"> </w:t>
            </w:r>
            <w:r>
              <w:rPr>
                <w:sz w:val="18"/>
              </w:rPr>
              <w:t>Degree)</w:t>
            </w:r>
          </w:p>
        </w:tc>
      </w:tr>
      <w:tr w:rsidR="00F25F5D" w14:paraId="0535A948" w14:textId="77777777">
        <w:trPr>
          <w:trHeight w:val="374"/>
        </w:trPr>
        <w:tc>
          <w:tcPr>
            <w:tcW w:w="4222" w:type="dxa"/>
          </w:tcPr>
          <w:p w14:paraId="3FFA47F1" w14:textId="77777777" w:rsidR="00F25F5D" w:rsidRDefault="00000000">
            <w:pPr>
              <w:pStyle w:val="TableParagraph"/>
              <w:spacing w:before="110"/>
              <w:rPr>
                <w:rFonts w:ascii="宋体"/>
                <w:sz w:val="18"/>
              </w:rPr>
            </w:pPr>
            <w:r>
              <w:rPr>
                <w:sz w:val="18"/>
              </w:rPr>
              <w:t>105400</w:t>
            </w:r>
            <w:r>
              <w:rPr>
                <w:spacing w:val="41"/>
                <w:sz w:val="18"/>
              </w:rPr>
              <w:t xml:space="preserve"> </w:t>
            </w:r>
            <w:r>
              <w:rPr>
                <w:rFonts w:ascii="宋体" w:hint="eastAsia"/>
                <w:sz w:val="18"/>
              </w:rPr>
              <w:t>护理（专业学位）</w:t>
            </w:r>
          </w:p>
        </w:tc>
        <w:tc>
          <w:tcPr>
            <w:tcW w:w="4483" w:type="dxa"/>
          </w:tcPr>
          <w:p w14:paraId="17EBAC44" w14:textId="77777777" w:rsidR="00F25F5D" w:rsidRDefault="00000000">
            <w:pPr>
              <w:pStyle w:val="TableParagraph"/>
              <w:spacing w:before="131"/>
              <w:rPr>
                <w:sz w:val="18"/>
              </w:rPr>
            </w:pPr>
            <w:r>
              <w:rPr>
                <w:sz w:val="18"/>
              </w:rPr>
              <w:t>105400</w:t>
            </w:r>
            <w:r>
              <w:rPr>
                <w:spacing w:val="-4"/>
                <w:sz w:val="18"/>
              </w:rPr>
              <w:t xml:space="preserve"> </w:t>
            </w:r>
            <w:r>
              <w:rPr>
                <w:sz w:val="18"/>
              </w:rPr>
              <w:t>Nursing</w:t>
            </w:r>
            <w:r>
              <w:rPr>
                <w:spacing w:val="-4"/>
                <w:sz w:val="18"/>
              </w:rPr>
              <w:t xml:space="preserve"> </w:t>
            </w:r>
            <w:r>
              <w:rPr>
                <w:sz w:val="18"/>
              </w:rPr>
              <w:t>(Professional</w:t>
            </w:r>
            <w:r>
              <w:rPr>
                <w:spacing w:val="-5"/>
                <w:sz w:val="18"/>
              </w:rPr>
              <w:t xml:space="preserve"> </w:t>
            </w:r>
            <w:r>
              <w:rPr>
                <w:sz w:val="18"/>
              </w:rPr>
              <w:t>Master’s</w:t>
            </w:r>
            <w:r>
              <w:rPr>
                <w:spacing w:val="-3"/>
                <w:sz w:val="18"/>
              </w:rPr>
              <w:t xml:space="preserve"> </w:t>
            </w:r>
            <w:r>
              <w:rPr>
                <w:sz w:val="18"/>
              </w:rPr>
              <w:t>Degree)</w:t>
            </w:r>
          </w:p>
        </w:tc>
      </w:tr>
    </w:tbl>
    <w:p w14:paraId="5982F838" w14:textId="77777777" w:rsidR="00F25F5D" w:rsidRDefault="00F25F5D">
      <w:pPr>
        <w:pStyle w:val="a4"/>
        <w:spacing w:before="2"/>
        <w:rPr>
          <w:b/>
          <w:sz w:val="26"/>
        </w:rPr>
      </w:pPr>
    </w:p>
    <w:p w14:paraId="62592845" w14:textId="77777777" w:rsidR="00F25F5D" w:rsidRDefault="00000000">
      <w:pPr>
        <w:pStyle w:val="a4"/>
        <w:spacing w:before="83"/>
        <w:ind w:left="477"/>
        <w:rPr>
          <w:rFonts w:ascii="宋体" w:eastAsia="宋体"/>
          <w:sz w:val="18"/>
          <w:szCs w:val="18"/>
          <w:lang w:eastAsia="zh-CN"/>
        </w:rPr>
      </w:pPr>
      <w:r>
        <w:rPr>
          <w:rFonts w:ascii="宋体" w:eastAsia="宋体" w:hint="eastAsia"/>
          <w:spacing w:val="-1"/>
          <w:sz w:val="18"/>
          <w:szCs w:val="18"/>
          <w:lang w:eastAsia="zh-CN"/>
        </w:rPr>
        <w:t>备注：学术型硕士研究生学制是</w:t>
      </w:r>
      <w:r>
        <w:rPr>
          <w:sz w:val="18"/>
          <w:szCs w:val="18"/>
          <w:lang w:eastAsia="zh-CN"/>
        </w:rPr>
        <w:t>3</w:t>
      </w:r>
      <w:r>
        <w:rPr>
          <w:rFonts w:ascii="宋体" w:eastAsia="宋体" w:hint="eastAsia"/>
          <w:sz w:val="18"/>
          <w:szCs w:val="18"/>
          <w:lang w:eastAsia="zh-CN"/>
        </w:rPr>
        <w:t>学年。</w:t>
      </w:r>
    </w:p>
    <w:p w14:paraId="7BE30619" w14:textId="77777777" w:rsidR="00F25F5D" w:rsidRDefault="00000000">
      <w:pPr>
        <w:pStyle w:val="a4"/>
        <w:spacing w:before="69" w:line="312" w:lineRule="auto"/>
        <w:ind w:left="477" w:right="421" w:firstLine="360"/>
        <w:rPr>
          <w:rFonts w:ascii="宋体" w:eastAsia="宋体"/>
          <w:sz w:val="18"/>
          <w:szCs w:val="18"/>
          <w:lang w:eastAsia="zh-CN"/>
        </w:rPr>
      </w:pPr>
      <w:r>
        <w:rPr>
          <w:rFonts w:ascii="宋体" w:eastAsia="宋体" w:hint="eastAsia"/>
          <w:sz w:val="18"/>
          <w:szCs w:val="18"/>
          <w:lang w:eastAsia="zh-CN"/>
        </w:rPr>
        <w:t>全日制专业学位硕士研究生中社会工作、教育、国际中文教育、应用心理学制为2学年；应用伦理、戏剧与影视、应用统计、金融、法律、体育、翻译、文物、博物馆、新闻与传播、出版、旅游管理、电子信息、机械、材料与化工、资源与环境、生物与医药、临床医学、护理、医学技术、工商管理、公共管理、音乐、舞蹈、美术与书法、设计、会计、公共卫生学制为3学年。</w:t>
      </w:r>
    </w:p>
    <w:p w14:paraId="45B2DB56" w14:textId="77777777" w:rsidR="00F25F5D" w:rsidRDefault="00000000">
      <w:pPr>
        <w:widowControl/>
        <w:spacing w:before="69"/>
        <w:ind w:left="477" w:right="421"/>
        <w:jc w:val="left"/>
        <w:rPr>
          <w:rFonts w:ascii="宋体"/>
          <w:sz w:val="18"/>
          <w:szCs w:val="18"/>
        </w:rPr>
      </w:pPr>
      <w:r>
        <w:rPr>
          <w:rFonts w:ascii="宋体" w:hAnsi="宋体" w:cs="宋体" w:hint="eastAsia"/>
          <w:b/>
          <w:bCs/>
          <w:color w:val="000000"/>
          <w:kern w:val="0"/>
          <w:sz w:val="24"/>
          <w:lang w:bidi="ar"/>
        </w:rPr>
        <w:t xml:space="preserve"> </w:t>
      </w:r>
    </w:p>
    <w:p w14:paraId="040FBD16" w14:textId="77777777" w:rsidR="00F25F5D" w:rsidRDefault="00F25F5D">
      <w:pPr>
        <w:ind w:left="477"/>
        <w:rPr>
          <w:sz w:val="18"/>
          <w:szCs w:val="18"/>
        </w:rPr>
      </w:pPr>
    </w:p>
    <w:p w14:paraId="58A58E6B" w14:textId="77777777" w:rsidR="00F25F5D" w:rsidRDefault="00000000">
      <w:pPr>
        <w:ind w:left="477"/>
        <w:rPr>
          <w:rFonts w:ascii="Times New Roman" w:hAnsi="Times New Roman" w:cs="Times New Roman"/>
          <w:sz w:val="18"/>
          <w:szCs w:val="18"/>
        </w:rPr>
      </w:pPr>
      <w:r>
        <w:rPr>
          <w:rFonts w:ascii="Times New Roman" w:hAnsi="Times New Roman" w:cs="Times New Roman"/>
          <w:sz w:val="18"/>
          <w:szCs w:val="18"/>
        </w:rPr>
        <w:t>Note:</w:t>
      </w:r>
      <w:r>
        <w:rPr>
          <w:rFonts w:ascii="Times New Roman" w:hAnsi="Times New Roman" w:cs="Times New Roman"/>
          <w:spacing w:val="-4"/>
          <w:sz w:val="18"/>
          <w:szCs w:val="18"/>
        </w:rPr>
        <w:t xml:space="preserve"> </w:t>
      </w:r>
      <w:r>
        <w:rPr>
          <w:rFonts w:ascii="Times New Roman" w:hAnsi="Times New Roman" w:cs="Times New Roman"/>
          <w:sz w:val="18"/>
          <w:szCs w:val="18"/>
        </w:rPr>
        <w:t>The</w:t>
      </w:r>
      <w:r>
        <w:rPr>
          <w:rFonts w:ascii="Times New Roman" w:hAnsi="Times New Roman" w:cs="Times New Roman"/>
          <w:spacing w:val="-2"/>
          <w:sz w:val="18"/>
          <w:szCs w:val="18"/>
        </w:rPr>
        <w:t xml:space="preserve"> </w:t>
      </w:r>
      <w:r>
        <w:rPr>
          <w:rFonts w:ascii="Times New Roman" w:hAnsi="Times New Roman" w:cs="Times New Roman"/>
          <w:sz w:val="18"/>
          <w:szCs w:val="18"/>
        </w:rPr>
        <w:t>duration</w:t>
      </w:r>
      <w:r>
        <w:rPr>
          <w:rFonts w:ascii="Times New Roman" w:hAnsi="Times New Roman" w:cs="Times New Roman"/>
          <w:spacing w:val="-2"/>
          <w:sz w:val="18"/>
          <w:szCs w:val="18"/>
        </w:rPr>
        <w:t xml:space="preserve"> </w:t>
      </w:r>
      <w:r>
        <w:rPr>
          <w:rFonts w:ascii="Times New Roman" w:hAnsi="Times New Roman" w:cs="Times New Roman"/>
          <w:sz w:val="18"/>
          <w:szCs w:val="18"/>
        </w:rPr>
        <w:t>of</w:t>
      </w:r>
      <w:r>
        <w:rPr>
          <w:rFonts w:ascii="Times New Roman" w:hAnsi="Times New Roman" w:cs="Times New Roman"/>
          <w:spacing w:val="-4"/>
          <w:sz w:val="18"/>
          <w:szCs w:val="18"/>
        </w:rPr>
        <w:t xml:space="preserve"> </w:t>
      </w:r>
      <w:r>
        <w:rPr>
          <w:rFonts w:ascii="Times New Roman" w:hAnsi="Times New Roman" w:cs="Times New Roman"/>
          <w:sz w:val="18"/>
          <w:szCs w:val="18"/>
        </w:rPr>
        <w:t>academic</w:t>
      </w:r>
      <w:r>
        <w:rPr>
          <w:rFonts w:ascii="Times New Roman" w:hAnsi="Times New Roman" w:cs="Times New Roman"/>
          <w:spacing w:val="1"/>
          <w:sz w:val="18"/>
          <w:szCs w:val="18"/>
        </w:rPr>
        <w:t xml:space="preserve"> </w:t>
      </w:r>
      <w:r>
        <w:rPr>
          <w:rFonts w:ascii="Times New Roman" w:hAnsi="Times New Roman" w:cs="Times New Roman"/>
          <w:sz w:val="18"/>
          <w:szCs w:val="18"/>
        </w:rPr>
        <w:t>master's</w:t>
      </w:r>
      <w:r>
        <w:rPr>
          <w:rFonts w:ascii="Times New Roman" w:hAnsi="Times New Roman" w:cs="Times New Roman"/>
          <w:spacing w:val="-1"/>
          <w:sz w:val="18"/>
          <w:szCs w:val="18"/>
        </w:rPr>
        <w:t xml:space="preserve"> </w:t>
      </w:r>
      <w:r>
        <w:rPr>
          <w:rFonts w:ascii="Times New Roman" w:hAnsi="Times New Roman" w:cs="Times New Roman"/>
          <w:sz w:val="18"/>
          <w:szCs w:val="18"/>
        </w:rPr>
        <w:t>study</w:t>
      </w:r>
      <w:r>
        <w:rPr>
          <w:rFonts w:ascii="Times New Roman" w:hAnsi="Times New Roman" w:cs="Times New Roman"/>
          <w:spacing w:val="-3"/>
          <w:sz w:val="18"/>
          <w:szCs w:val="18"/>
        </w:rPr>
        <w:t xml:space="preserve"> </w:t>
      </w:r>
      <w:r>
        <w:rPr>
          <w:rFonts w:ascii="Times New Roman" w:hAnsi="Times New Roman" w:cs="Times New Roman"/>
          <w:sz w:val="18"/>
          <w:szCs w:val="18"/>
        </w:rPr>
        <w:t>is</w:t>
      </w:r>
      <w:r>
        <w:rPr>
          <w:rFonts w:ascii="Times New Roman" w:hAnsi="Times New Roman" w:cs="Times New Roman"/>
          <w:spacing w:val="-4"/>
          <w:sz w:val="18"/>
          <w:szCs w:val="18"/>
        </w:rPr>
        <w:t xml:space="preserve"> </w:t>
      </w:r>
      <w:r>
        <w:rPr>
          <w:rFonts w:ascii="Times New Roman" w:hAnsi="Times New Roman" w:cs="Times New Roman"/>
          <w:b/>
          <w:sz w:val="18"/>
          <w:szCs w:val="18"/>
        </w:rPr>
        <w:t>3 academic</w:t>
      </w:r>
      <w:r>
        <w:rPr>
          <w:rFonts w:ascii="Times New Roman" w:hAnsi="Times New Roman" w:cs="Times New Roman"/>
          <w:b/>
          <w:spacing w:val="-3"/>
          <w:sz w:val="18"/>
          <w:szCs w:val="18"/>
        </w:rPr>
        <w:t xml:space="preserve"> </w:t>
      </w:r>
      <w:r>
        <w:rPr>
          <w:rFonts w:ascii="Times New Roman" w:hAnsi="Times New Roman" w:cs="Times New Roman"/>
          <w:b/>
          <w:sz w:val="18"/>
          <w:szCs w:val="18"/>
        </w:rPr>
        <w:t>years</w:t>
      </w:r>
      <w:r>
        <w:rPr>
          <w:rFonts w:ascii="Times New Roman" w:hAnsi="Times New Roman" w:cs="Times New Roman"/>
          <w:sz w:val="18"/>
          <w:szCs w:val="18"/>
        </w:rPr>
        <w:t>.</w:t>
      </w:r>
    </w:p>
    <w:p w14:paraId="4160E2D3" w14:textId="77777777" w:rsidR="00F25F5D" w:rsidRDefault="00000000">
      <w:pPr>
        <w:pStyle w:val="a4"/>
        <w:spacing w:before="93" w:line="348" w:lineRule="auto"/>
        <w:ind w:left="477" w:right="439"/>
        <w:rPr>
          <w:sz w:val="18"/>
          <w:szCs w:val="18"/>
        </w:rPr>
      </w:pPr>
      <w:r>
        <w:rPr>
          <w:rFonts w:ascii="Times New Roman" w:hAnsi="Times New Roman" w:cs="Times New Roman"/>
          <w:sz w:val="18"/>
          <w:szCs w:val="18"/>
        </w:rPr>
        <w:t xml:space="preserve">The duration of study for full-time </w:t>
      </w:r>
      <w:r>
        <w:rPr>
          <w:rFonts w:ascii="Times New Roman" w:hAnsi="Times New Roman" w:cs="Times New Roman"/>
          <w:b/>
          <w:sz w:val="18"/>
          <w:szCs w:val="18"/>
        </w:rPr>
        <w:t xml:space="preserve">professional master's degree </w:t>
      </w:r>
      <w:r>
        <w:rPr>
          <w:rFonts w:ascii="Times New Roman" w:hAnsi="Times New Roman" w:cs="Times New Roman"/>
          <w:sz w:val="18"/>
          <w:szCs w:val="18"/>
        </w:rPr>
        <w:t>in Social Work, Education,</w:t>
      </w:r>
      <w:r>
        <w:rPr>
          <w:rFonts w:ascii="Times New Roman" w:hAnsi="Times New Roman" w:cs="Times New Roman"/>
          <w:spacing w:val="1"/>
          <w:sz w:val="18"/>
          <w:szCs w:val="18"/>
        </w:rPr>
        <w:t xml:space="preserve"> </w:t>
      </w:r>
      <w:r>
        <w:rPr>
          <w:rFonts w:ascii="Times New Roman" w:hAnsi="Times New Roman" w:cs="Times New Roman"/>
          <w:sz w:val="18"/>
          <w:szCs w:val="18"/>
        </w:rPr>
        <w:t>International Chinese Language Education,</w:t>
      </w:r>
      <w:r>
        <w:rPr>
          <w:rFonts w:ascii="Times New Roman" w:hAnsi="Times New Roman" w:cs="Times New Roman"/>
          <w:spacing w:val="1"/>
          <w:sz w:val="18"/>
          <w:szCs w:val="18"/>
        </w:rPr>
        <w:t xml:space="preserve"> </w:t>
      </w:r>
      <w:r>
        <w:rPr>
          <w:rFonts w:ascii="Times New Roman" w:hAnsi="Times New Roman" w:cs="Times New Roman"/>
          <w:sz w:val="18"/>
          <w:szCs w:val="18"/>
        </w:rPr>
        <w:t>Applied</w:t>
      </w:r>
      <w:r>
        <w:rPr>
          <w:rFonts w:ascii="Times New Roman" w:hAnsi="Times New Roman" w:cs="Times New Roman"/>
          <w:spacing w:val="1"/>
          <w:sz w:val="18"/>
          <w:szCs w:val="18"/>
        </w:rPr>
        <w:t xml:space="preserve"> </w:t>
      </w:r>
      <w:r>
        <w:rPr>
          <w:rFonts w:ascii="Times New Roman" w:hAnsi="Times New Roman" w:cs="Times New Roman"/>
          <w:sz w:val="18"/>
          <w:szCs w:val="18"/>
        </w:rPr>
        <w:t xml:space="preserve">Psychology is </w:t>
      </w:r>
      <w:r>
        <w:rPr>
          <w:rFonts w:ascii="Times New Roman" w:hAnsi="Times New Roman" w:cs="Times New Roman"/>
          <w:b/>
          <w:sz w:val="18"/>
          <w:szCs w:val="18"/>
        </w:rPr>
        <w:t>2 academic</w:t>
      </w:r>
      <w:r>
        <w:rPr>
          <w:rFonts w:ascii="Times New Roman" w:eastAsia="宋体" w:hAnsi="Times New Roman" w:cs="Times New Roman"/>
          <w:b/>
          <w:sz w:val="18"/>
          <w:szCs w:val="18"/>
          <w:lang w:eastAsia="zh-CN"/>
        </w:rPr>
        <w:t xml:space="preserve"> </w:t>
      </w:r>
      <w:r>
        <w:rPr>
          <w:rFonts w:ascii="Times New Roman" w:hAnsi="Times New Roman" w:cs="Times New Roman"/>
          <w:b/>
          <w:sz w:val="18"/>
          <w:szCs w:val="18"/>
        </w:rPr>
        <w:t>years</w:t>
      </w:r>
      <w:r>
        <w:rPr>
          <w:rFonts w:ascii="Times New Roman" w:hAnsi="Times New Roman" w:cs="Times New Roman"/>
          <w:sz w:val="18"/>
          <w:szCs w:val="18"/>
        </w:rPr>
        <w:t>, while the length of study in</w:t>
      </w:r>
      <w:r>
        <w:rPr>
          <w:rFonts w:ascii="Times New Roman" w:hAnsi="Times New Roman" w:cs="Times New Roman"/>
          <w:spacing w:val="1"/>
          <w:sz w:val="18"/>
          <w:szCs w:val="18"/>
        </w:rPr>
        <w:t xml:space="preserve"> Applied Ethics</w:t>
      </w:r>
      <w:r>
        <w:rPr>
          <w:rFonts w:ascii="Times New Roman" w:eastAsia="宋体" w:hAnsi="Times New Roman" w:cs="Times New Roman" w:hint="eastAsia"/>
          <w:spacing w:val="1"/>
          <w:sz w:val="18"/>
          <w:szCs w:val="18"/>
          <w:lang w:eastAsia="zh-CN"/>
        </w:rPr>
        <w:t xml:space="preserve">, </w:t>
      </w:r>
      <w:r>
        <w:rPr>
          <w:rFonts w:ascii="Times New Roman" w:hAnsi="Times New Roman" w:cs="Times New Roman"/>
          <w:spacing w:val="1"/>
          <w:sz w:val="18"/>
          <w:szCs w:val="18"/>
        </w:rPr>
        <w:t>Drama and Film</w:t>
      </w:r>
      <w:r>
        <w:rPr>
          <w:rFonts w:ascii="Times New Roman" w:eastAsia="宋体" w:hAnsi="Times New Roman" w:cs="Times New Roman" w:hint="eastAsia"/>
          <w:spacing w:val="1"/>
          <w:sz w:val="18"/>
          <w:szCs w:val="18"/>
          <w:lang w:eastAsia="zh-CN"/>
        </w:rPr>
        <w:t xml:space="preserve">, </w:t>
      </w:r>
      <w:r>
        <w:rPr>
          <w:rFonts w:ascii="Times New Roman" w:hAnsi="Times New Roman" w:cs="Times New Roman"/>
          <w:sz w:val="18"/>
          <w:szCs w:val="18"/>
        </w:rPr>
        <w:t>Applied Statistics</w:t>
      </w:r>
      <w:r>
        <w:rPr>
          <w:rFonts w:ascii="Times New Roman" w:eastAsia="宋体" w:hAnsi="Times New Roman" w:cs="Times New Roman"/>
          <w:sz w:val="18"/>
          <w:szCs w:val="18"/>
          <w:lang w:eastAsia="zh-CN"/>
        </w:rPr>
        <w:t xml:space="preserve">, </w:t>
      </w:r>
      <w:r>
        <w:rPr>
          <w:rFonts w:ascii="Times New Roman" w:hAnsi="Times New Roman" w:cs="Times New Roman"/>
          <w:sz w:val="18"/>
          <w:szCs w:val="18"/>
        </w:rPr>
        <w:t>Finance, Law, Physical Education, Translation and Interpreting,</w:t>
      </w:r>
      <w:r>
        <w:rPr>
          <w:rFonts w:ascii="Times New Roman" w:eastAsia="宋体" w:hAnsi="Times New Roman" w:cs="Times New Roman"/>
          <w:sz w:val="18"/>
          <w:szCs w:val="18"/>
          <w:lang w:eastAsia="zh-CN"/>
        </w:rPr>
        <w:t xml:space="preserve"> </w:t>
      </w:r>
      <w:r>
        <w:rPr>
          <w:rFonts w:ascii="Times New Roman" w:hAnsi="Times New Roman" w:cs="Times New Roman"/>
          <w:sz w:val="18"/>
          <w:szCs w:val="18"/>
        </w:rPr>
        <w:t>Cultural Heritage</w:t>
      </w:r>
      <w:r>
        <w:rPr>
          <w:rFonts w:ascii="Times New Roman" w:eastAsia="宋体" w:hAnsi="Times New Roman" w:cs="Times New Roman"/>
          <w:sz w:val="18"/>
          <w:szCs w:val="18"/>
          <w:lang w:eastAsia="zh-CN"/>
        </w:rPr>
        <w:t>,</w:t>
      </w:r>
      <w:r>
        <w:rPr>
          <w:rFonts w:ascii="Times New Roman" w:hAnsi="Times New Roman" w:cs="Times New Roman"/>
          <w:sz w:val="18"/>
          <w:szCs w:val="18"/>
        </w:rPr>
        <w:t xml:space="preserve"> Museology</w:t>
      </w:r>
      <w:r>
        <w:rPr>
          <w:rFonts w:ascii="Times New Roman" w:eastAsia="宋体" w:hAnsi="Times New Roman" w:cs="Times New Roman"/>
          <w:sz w:val="18"/>
          <w:szCs w:val="18"/>
          <w:lang w:eastAsia="zh-CN"/>
        </w:rPr>
        <w:t xml:space="preserve">, Journalism and Communication, </w:t>
      </w:r>
      <w:r>
        <w:rPr>
          <w:rFonts w:ascii="Times New Roman" w:hAnsi="Times New Roman" w:cs="Times New Roman"/>
          <w:sz w:val="18"/>
          <w:szCs w:val="18"/>
        </w:rPr>
        <w:t>Publishing</w:t>
      </w:r>
      <w:r>
        <w:rPr>
          <w:rFonts w:ascii="Times New Roman" w:eastAsia="宋体" w:hAnsi="Times New Roman" w:cs="Times New Roman"/>
          <w:sz w:val="18"/>
          <w:szCs w:val="18"/>
          <w:lang w:eastAsia="zh-CN"/>
        </w:rPr>
        <w:t xml:space="preserve">, </w:t>
      </w:r>
      <w:r>
        <w:rPr>
          <w:rFonts w:ascii="Times New Roman" w:hAnsi="Times New Roman" w:cs="Times New Roman"/>
          <w:sz w:val="18"/>
          <w:szCs w:val="18"/>
        </w:rPr>
        <w:t>Tourism Management,</w:t>
      </w:r>
      <w:r>
        <w:rPr>
          <w:rFonts w:ascii="Times New Roman" w:eastAsia="宋体" w:hAnsi="Times New Roman" w:cs="Times New Roman"/>
          <w:sz w:val="18"/>
          <w:szCs w:val="18"/>
          <w:lang w:eastAsia="zh-CN"/>
        </w:rPr>
        <w:t xml:space="preserve"> </w:t>
      </w:r>
      <w:r>
        <w:rPr>
          <w:rFonts w:ascii="Times New Roman" w:hAnsi="Times New Roman" w:cs="Times New Roman"/>
          <w:sz w:val="18"/>
          <w:szCs w:val="18"/>
        </w:rPr>
        <w:t>Electronic Information, Mechanical Engineering, Materials and</w:t>
      </w:r>
      <w:r>
        <w:rPr>
          <w:rFonts w:ascii="Times New Roman" w:hAnsi="Times New Roman" w:cs="Times New Roman"/>
          <w:spacing w:val="1"/>
          <w:sz w:val="18"/>
          <w:szCs w:val="18"/>
        </w:rPr>
        <w:t xml:space="preserve"> </w:t>
      </w:r>
      <w:r>
        <w:rPr>
          <w:rFonts w:ascii="Times New Roman" w:hAnsi="Times New Roman" w:cs="Times New Roman"/>
          <w:sz w:val="18"/>
          <w:szCs w:val="18"/>
        </w:rPr>
        <w:t>Chemical</w:t>
      </w:r>
      <w:r>
        <w:rPr>
          <w:rFonts w:ascii="Times New Roman" w:hAnsi="Times New Roman" w:cs="Times New Roman"/>
          <w:spacing w:val="1"/>
          <w:sz w:val="18"/>
          <w:szCs w:val="18"/>
        </w:rPr>
        <w:t xml:space="preserve"> </w:t>
      </w:r>
      <w:r>
        <w:rPr>
          <w:rFonts w:ascii="Times New Roman" w:hAnsi="Times New Roman" w:cs="Times New Roman"/>
          <w:sz w:val="18"/>
          <w:szCs w:val="18"/>
        </w:rPr>
        <w:t>Engineering,</w:t>
      </w:r>
      <w:r>
        <w:rPr>
          <w:rFonts w:ascii="Times New Roman" w:hAnsi="Times New Roman" w:cs="Times New Roman"/>
          <w:spacing w:val="1"/>
          <w:sz w:val="18"/>
          <w:szCs w:val="18"/>
        </w:rPr>
        <w:t xml:space="preserve"> Resources and Environment</w:t>
      </w:r>
      <w:r>
        <w:rPr>
          <w:rFonts w:ascii="Times New Roman" w:eastAsia="宋体" w:hAnsi="Times New Roman" w:cs="Times New Roman"/>
          <w:spacing w:val="1"/>
          <w:sz w:val="18"/>
          <w:szCs w:val="18"/>
          <w:lang w:eastAsia="zh-CN"/>
        </w:rPr>
        <w:t xml:space="preserve">, </w:t>
      </w:r>
      <w:r>
        <w:rPr>
          <w:rFonts w:ascii="Times New Roman" w:hAnsi="Times New Roman" w:cs="Times New Roman"/>
          <w:sz w:val="18"/>
          <w:szCs w:val="18"/>
        </w:rPr>
        <w:t>Biology</w:t>
      </w:r>
      <w:r>
        <w:rPr>
          <w:rFonts w:ascii="Times New Roman" w:hAnsi="Times New Roman" w:cs="Times New Roman"/>
          <w:spacing w:val="1"/>
          <w:sz w:val="18"/>
          <w:szCs w:val="18"/>
        </w:rPr>
        <w:t xml:space="preserve"> </w:t>
      </w:r>
      <w:r>
        <w:rPr>
          <w:rFonts w:ascii="Times New Roman" w:hAnsi="Times New Roman" w:cs="Times New Roman"/>
          <w:sz w:val="18"/>
          <w:szCs w:val="18"/>
        </w:rPr>
        <w:t>and</w:t>
      </w:r>
      <w:r>
        <w:rPr>
          <w:rFonts w:ascii="Times New Roman" w:hAnsi="Times New Roman" w:cs="Times New Roman"/>
          <w:spacing w:val="1"/>
          <w:sz w:val="18"/>
          <w:szCs w:val="18"/>
        </w:rPr>
        <w:t xml:space="preserve"> </w:t>
      </w:r>
      <w:r>
        <w:rPr>
          <w:rFonts w:ascii="Times New Roman" w:hAnsi="Times New Roman" w:cs="Times New Roman"/>
          <w:sz w:val="18"/>
          <w:szCs w:val="18"/>
        </w:rPr>
        <w:t>Medicine,</w:t>
      </w:r>
      <w:r>
        <w:rPr>
          <w:rFonts w:ascii="Times New Roman" w:eastAsia="宋体" w:hAnsi="Times New Roman" w:cs="Times New Roman"/>
          <w:sz w:val="18"/>
          <w:szCs w:val="18"/>
          <w:lang w:eastAsia="zh-CN"/>
        </w:rPr>
        <w:t xml:space="preserve"> </w:t>
      </w:r>
      <w:r>
        <w:rPr>
          <w:rFonts w:ascii="Times New Roman" w:hAnsi="Times New Roman" w:cs="Times New Roman"/>
          <w:sz w:val="18"/>
          <w:szCs w:val="18"/>
        </w:rPr>
        <w:t>Clinical</w:t>
      </w:r>
      <w:r>
        <w:rPr>
          <w:rFonts w:ascii="Times New Roman" w:hAnsi="Times New Roman" w:cs="Times New Roman"/>
          <w:spacing w:val="1"/>
          <w:sz w:val="18"/>
          <w:szCs w:val="18"/>
        </w:rPr>
        <w:t xml:space="preserve"> </w:t>
      </w:r>
      <w:r>
        <w:rPr>
          <w:rFonts w:ascii="Times New Roman" w:hAnsi="Times New Roman" w:cs="Times New Roman"/>
          <w:sz w:val="18"/>
          <w:szCs w:val="18"/>
        </w:rPr>
        <w:t>Medicine,</w:t>
      </w:r>
      <w:r>
        <w:rPr>
          <w:rFonts w:ascii="Times New Roman" w:hAnsi="Times New Roman" w:cs="Times New Roman"/>
          <w:spacing w:val="1"/>
          <w:sz w:val="18"/>
          <w:szCs w:val="18"/>
        </w:rPr>
        <w:t xml:space="preserve"> </w:t>
      </w:r>
      <w:r>
        <w:rPr>
          <w:rFonts w:ascii="Times New Roman" w:hAnsi="Times New Roman" w:cs="Times New Roman"/>
          <w:sz w:val="18"/>
          <w:szCs w:val="18"/>
        </w:rPr>
        <w:t>Nursing,</w:t>
      </w:r>
      <w:r>
        <w:rPr>
          <w:rFonts w:ascii="Times New Roman" w:hAnsi="Times New Roman" w:cs="Times New Roman"/>
          <w:spacing w:val="1"/>
          <w:sz w:val="18"/>
          <w:szCs w:val="18"/>
        </w:rPr>
        <w:t xml:space="preserve"> Medical Technology</w:t>
      </w:r>
      <w:r>
        <w:rPr>
          <w:rFonts w:ascii="Times New Roman" w:eastAsia="宋体" w:hAnsi="Times New Roman" w:cs="Times New Roman"/>
          <w:spacing w:val="1"/>
          <w:sz w:val="18"/>
          <w:szCs w:val="18"/>
          <w:lang w:eastAsia="zh-CN"/>
        </w:rPr>
        <w:t xml:space="preserve">, </w:t>
      </w:r>
      <w:r>
        <w:rPr>
          <w:rFonts w:ascii="Times New Roman" w:hAnsi="Times New Roman" w:cs="Times New Roman"/>
          <w:sz w:val="18"/>
          <w:szCs w:val="18"/>
        </w:rPr>
        <w:t>Business</w:t>
      </w:r>
      <w:r>
        <w:rPr>
          <w:rFonts w:ascii="Times New Roman" w:hAnsi="Times New Roman" w:cs="Times New Roman"/>
          <w:spacing w:val="1"/>
          <w:sz w:val="18"/>
          <w:szCs w:val="18"/>
        </w:rPr>
        <w:t xml:space="preserve"> </w:t>
      </w:r>
      <w:r>
        <w:rPr>
          <w:rFonts w:ascii="Times New Roman" w:hAnsi="Times New Roman" w:cs="Times New Roman"/>
          <w:sz w:val="18"/>
          <w:szCs w:val="18"/>
        </w:rPr>
        <w:t>Administration,</w:t>
      </w:r>
      <w:r>
        <w:rPr>
          <w:rFonts w:ascii="Times New Roman" w:hAnsi="Times New Roman" w:cs="Times New Roman"/>
          <w:spacing w:val="1"/>
          <w:sz w:val="18"/>
          <w:szCs w:val="18"/>
        </w:rPr>
        <w:t xml:space="preserve"> </w:t>
      </w:r>
      <w:r>
        <w:rPr>
          <w:rFonts w:ascii="Times New Roman" w:hAnsi="Times New Roman" w:cs="Times New Roman"/>
          <w:sz w:val="18"/>
          <w:szCs w:val="18"/>
        </w:rPr>
        <w:t>Public</w:t>
      </w:r>
      <w:r>
        <w:rPr>
          <w:rFonts w:ascii="Times New Roman" w:hAnsi="Times New Roman" w:cs="Times New Roman"/>
          <w:spacing w:val="1"/>
          <w:sz w:val="18"/>
          <w:szCs w:val="18"/>
        </w:rPr>
        <w:t xml:space="preserve"> </w:t>
      </w:r>
      <w:r>
        <w:rPr>
          <w:rFonts w:ascii="Times New Roman" w:hAnsi="Times New Roman" w:cs="Times New Roman"/>
          <w:sz w:val="18"/>
          <w:szCs w:val="18"/>
        </w:rPr>
        <w:t>Administration,</w:t>
      </w:r>
      <w:r>
        <w:rPr>
          <w:rFonts w:ascii="Times New Roman" w:hAnsi="Times New Roman" w:cs="Times New Roman"/>
          <w:spacing w:val="-3"/>
          <w:sz w:val="18"/>
          <w:szCs w:val="18"/>
        </w:rPr>
        <w:t xml:space="preserve"> Music</w:t>
      </w:r>
      <w:r>
        <w:rPr>
          <w:rFonts w:ascii="Times New Roman" w:eastAsia="宋体" w:hAnsi="Times New Roman" w:cs="Times New Roman"/>
          <w:spacing w:val="-3"/>
          <w:sz w:val="18"/>
          <w:szCs w:val="18"/>
          <w:lang w:eastAsia="zh-CN"/>
        </w:rPr>
        <w:t xml:space="preserve">, Dance, Arts and Calligraphy, Design, </w:t>
      </w:r>
      <w:r>
        <w:rPr>
          <w:rFonts w:ascii="Times New Roman" w:hAnsi="Times New Roman" w:cs="Times New Roman"/>
          <w:sz w:val="18"/>
          <w:szCs w:val="18"/>
        </w:rPr>
        <w:t>Accounting,</w:t>
      </w:r>
      <w:r>
        <w:rPr>
          <w:rFonts w:ascii="Times New Roman" w:hAnsi="Times New Roman" w:cs="Times New Roman"/>
          <w:spacing w:val="-2"/>
          <w:sz w:val="18"/>
          <w:szCs w:val="18"/>
        </w:rPr>
        <w:t xml:space="preserve"> </w:t>
      </w:r>
      <w:r>
        <w:rPr>
          <w:rFonts w:ascii="Times New Roman" w:hAnsi="Times New Roman" w:cs="Times New Roman"/>
          <w:sz w:val="18"/>
          <w:szCs w:val="18"/>
        </w:rPr>
        <w:t>Public</w:t>
      </w:r>
      <w:r>
        <w:rPr>
          <w:rFonts w:ascii="Times New Roman" w:hAnsi="Times New Roman" w:cs="Times New Roman"/>
          <w:spacing w:val="-2"/>
          <w:sz w:val="18"/>
          <w:szCs w:val="18"/>
        </w:rPr>
        <w:t xml:space="preserve"> </w:t>
      </w:r>
      <w:r>
        <w:rPr>
          <w:rFonts w:ascii="Times New Roman" w:hAnsi="Times New Roman" w:cs="Times New Roman"/>
          <w:sz w:val="18"/>
          <w:szCs w:val="18"/>
        </w:rPr>
        <w:t>Health</w:t>
      </w:r>
      <w:r>
        <w:rPr>
          <w:rFonts w:ascii="Times New Roman" w:hAnsi="Times New Roman" w:cs="Times New Roman"/>
          <w:spacing w:val="-1"/>
          <w:sz w:val="18"/>
          <w:szCs w:val="18"/>
        </w:rPr>
        <w:t xml:space="preserve"> </w:t>
      </w:r>
      <w:r>
        <w:rPr>
          <w:rFonts w:ascii="Times New Roman" w:hAnsi="Times New Roman" w:cs="Times New Roman"/>
          <w:sz w:val="18"/>
          <w:szCs w:val="18"/>
        </w:rPr>
        <w:t xml:space="preserve">is </w:t>
      </w:r>
      <w:r>
        <w:rPr>
          <w:rFonts w:ascii="Times New Roman" w:hAnsi="Times New Roman" w:cs="Times New Roman"/>
          <w:b/>
          <w:sz w:val="18"/>
          <w:szCs w:val="18"/>
        </w:rPr>
        <w:t>3</w:t>
      </w:r>
      <w:r>
        <w:rPr>
          <w:rFonts w:ascii="Times New Roman" w:hAnsi="Times New Roman" w:cs="Times New Roman"/>
          <w:b/>
          <w:spacing w:val="1"/>
          <w:sz w:val="18"/>
          <w:szCs w:val="18"/>
        </w:rPr>
        <w:t xml:space="preserve"> academic</w:t>
      </w:r>
      <w:r>
        <w:rPr>
          <w:rFonts w:ascii="Times New Roman" w:eastAsia="宋体" w:hAnsi="Times New Roman" w:cs="Times New Roman"/>
          <w:b/>
          <w:spacing w:val="1"/>
          <w:sz w:val="18"/>
          <w:szCs w:val="18"/>
          <w:lang w:eastAsia="zh-CN"/>
        </w:rPr>
        <w:t xml:space="preserve"> </w:t>
      </w:r>
      <w:r>
        <w:rPr>
          <w:rFonts w:ascii="Times New Roman" w:hAnsi="Times New Roman" w:cs="Times New Roman"/>
          <w:b/>
          <w:sz w:val="18"/>
          <w:szCs w:val="18"/>
        </w:rPr>
        <w:t>years</w:t>
      </w:r>
      <w:r>
        <w:rPr>
          <w:rFonts w:ascii="Times New Roman" w:hAnsi="Times New Roman" w:cs="Times New Roman"/>
          <w:sz w:val="18"/>
          <w:szCs w:val="18"/>
        </w:rPr>
        <w:t>.</w:t>
      </w:r>
    </w:p>
    <w:p w14:paraId="40E3DC98" w14:textId="77777777" w:rsidR="00F25F5D" w:rsidRDefault="00F25F5D">
      <w:pPr>
        <w:spacing w:line="348" w:lineRule="auto"/>
        <w:rPr>
          <w:sz w:val="18"/>
          <w:szCs w:val="18"/>
        </w:rPr>
        <w:sectPr w:rsidR="00F25F5D">
          <w:pgSz w:w="11910" w:h="16840"/>
          <w:pgMar w:top="1440" w:right="1320" w:bottom="820" w:left="1320" w:header="0" w:footer="635" w:gutter="0"/>
          <w:cols w:space="720"/>
        </w:sectPr>
      </w:pPr>
    </w:p>
    <w:p w14:paraId="348B69D8" w14:textId="77777777" w:rsidR="00F25F5D" w:rsidRDefault="00F25F5D">
      <w:pPr>
        <w:pStyle w:val="a4"/>
        <w:spacing w:before="2"/>
        <w:rPr>
          <w:sz w:val="4"/>
        </w:rPr>
      </w:pPr>
    </w:p>
    <w:tbl>
      <w:tblPr>
        <w:tblW w:w="0" w:type="auto"/>
        <w:tblInd w:w="1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4013"/>
        <w:gridCol w:w="5000"/>
      </w:tblGrid>
      <w:tr w:rsidR="00F25F5D" w14:paraId="30A5DA98" w14:textId="77777777">
        <w:trPr>
          <w:trHeight w:val="374"/>
        </w:trPr>
        <w:tc>
          <w:tcPr>
            <w:tcW w:w="9013" w:type="dxa"/>
            <w:gridSpan w:val="2"/>
          </w:tcPr>
          <w:p w14:paraId="72F64AB9" w14:textId="77777777" w:rsidR="00F25F5D" w:rsidRDefault="00000000">
            <w:pPr>
              <w:pStyle w:val="TableParagraph"/>
              <w:spacing w:before="61" w:line="293" w:lineRule="exact"/>
              <w:ind w:left="19"/>
              <w:rPr>
                <w:b/>
                <w:sz w:val="20"/>
              </w:rPr>
            </w:pPr>
            <w:r>
              <w:rPr>
                <w:rFonts w:ascii="宋体" w:hint="eastAsia"/>
                <w:b/>
                <w:bCs/>
                <w:spacing w:val="-1"/>
                <w:sz w:val="24"/>
              </w:rPr>
              <w:t>博士专业目录</w:t>
            </w:r>
            <w:r>
              <w:rPr>
                <w:rFonts w:ascii="宋体" w:hint="eastAsia"/>
                <w:b/>
                <w:bCs/>
                <w:sz w:val="24"/>
              </w:rPr>
              <w:t>（</w:t>
            </w:r>
            <w:r>
              <w:rPr>
                <w:b/>
                <w:bCs/>
                <w:sz w:val="24"/>
              </w:rPr>
              <w:t>4</w:t>
            </w:r>
            <w:r>
              <w:rPr>
                <w:rFonts w:ascii="宋体" w:hint="eastAsia"/>
                <w:b/>
                <w:bCs/>
                <w:sz w:val="24"/>
              </w:rPr>
              <w:t>学年）</w:t>
            </w:r>
            <w:r>
              <w:rPr>
                <w:b/>
                <w:sz w:val="20"/>
              </w:rPr>
              <w:t>Doctoral</w:t>
            </w:r>
            <w:r>
              <w:rPr>
                <w:b/>
                <w:spacing w:val="-1"/>
                <w:sz w:val="20"/>
              </w:rPr>
              <w:t xml:space="preserve"> </w:t>
            </w:r>
            <w:r>
              <w:rPr>
                <w:b/>
                <w:sz w:val="20"/>
              </w:rPr>
              <w:t>Degree</w:t>
            </w:r>
            <w:r>
              <w:rPr>
                <w:b/>
                <w:spacing w:val="-3"/>
                <w:sz w:val="20"/>
              </w:rPr>
              <w:t xml:space="preserve"> </w:t>
            </w:r>
            <w:r>
              <w:rPr>
                <w:b/>
                <w:sz w:val="20"/>
              </w:rPr>
              <w:t>Programs (4</w:t>
            </w:r>
            <w:r>
              <w:rPr>
                <w:b/>
                <w:spacing w:val="-2"/>
                <w:sz w:val="20"/>
              </w:rPr>
              <w:t xml:space="preserve"> </w:t>
            </w:r>
            <w:r>
              <w:rPr>
                <w:b/>
                <w:sz w:val="20"/>
              </w:rPr>
              <w:t>academic</w:t>
            </w:r>
            <w:r>
              <w:rPr>
                <w:b/>
                <w:spacing w:val="-1"/>
                <w:sz w:val="20"/>
              </w:rPr>
              <w:t xml:space="preserve"> </w:t>
            </w:r>
            <w:r>
              <w:rPr>
                <w:b/>
                <w:sz w:val="20"/>
              </w:rPr>
              <w:t>years)</w:t>
            </w:r>
          </w:p>
        </w:tc>
      </w:tr>
      <w:tr w:rsidR="00F25F5D" w14:paraId="5D5BB371" w14:textId="77777777">
        <w:trPr>
          <w:trHeight w:val="392"/>
        </w:trPr>
        <w:tc>
          <w:tcPr>
            <w:tcW w:w="4013" w:type="dxa"/>
          </w:tcPr>
          <w:p w14:paraId="59DBD92C" w14:textId="77777777" w:rsidR="00F25F5D" w:rsidRDefault="00000000">
            <w:pPr>
              <w:pStyle w:val="TableParagraph"/>
              <w:tabs>
                <w:tab w:val="left" w:pos="650"/>
              </w:tabs>
              <w:spacing w:before="36" w:line="336" w:lineRule="exact"/>
              <w:ind w:left="19"/>
              <w:rPr>
                <w:rFonts w:ascii="Microsoft JhengHei" w:eastAsia="Microsoft JhengHei"/>
                <w:b/>
              </w:rPr>
            </w:pPr>
            <w:r>
              <w:rPr>
                <w:b/>
              </w:rPr>
              <w:t>001</w:t>
            </w:r>
            <w:r>
              <w:rPr>
                <w:rFonts w:hint="eastAsia"/>
                <w:b/>
              </w:rPr>
              <w:t xml:space="preserve"> </w:t>
            </w:r>
            <w:r>
              <w:rPr>
                <w:rFonts w:ascii="Microsoft JhengHei" w:eastAsia="Microsoft JhengHei" w:hint="eastAsia"/>
                <w:b/>
              </w:rPr>
              <w:t>法学院</w:t>
            </w:r>
          </w:p>
        </w:tc>
        <w:tc>
          <w:tcPr>
            <w:tcW w:w="5000" w:type="dxa"/>
          </w:tcPr>
          <w:p w14:paraId="5E836ACD" w14:textId="77777777" w:rsidR="00F25F5D" w:rsidRDefault="00000000">
            <w:pPr>
              <w:pStyle w:val="TableParagraph"/>
              <w:ind w:left="21"/>
              <w:rPr>
                <w:b/>
                <w:sz w:val="18"/>
              </w:rPr>
            </w:pPr>
            <w:r>
              <w:rPr>
                <w:b/>
                <w:sz w:val="18"/>
              </w:rPr>
              <w:t>001</w:t>
            </w:r>
            <w:r>
              <w:rPr>
                <w:b/>
                <w:spacing w:val="-4"/>
                <w:sz w:val="18"/>
              </w:rPr>
              <w:t xml:space="preserve"> </w:t>
            </w:r>
            <w:r>
              <w:rPr>
                <w:b/>
                <w:sz w:val="18"/>
              </w:rPr>
              <w:t>Law School</w:t>
            </w:r>
          </w:p>
        </w:tc>
      </w:tr>
      <w:tr w:rsidR="00F25F5D" w14:paraId="72641147" w14:textId="77777777">
        <w:trPr>
          <w:trHeight w:val="373"/>
        </w:trPr>
        <w:tc>
          <w:tcPr>
            <w:tcW w:w="4013" w:type="dxa"/>
          </w:tcPr>
          <w:p w14:paraId="6FCC4840" w14:textId="77777777" w:rsidR="00F25F5D" w:rsidRDefault="00000000">
            <w:pPr>
              <w:pStyle w:val="TableParagraph"/>
              <w:spacing w:before="100"/>
              <w:ind w:left="19"/>
              <w:rPr>
                <w:rFonts w:ascii="宋体"/>
                <w:sz w:val="18"/>
              </w:rPr>
            </w:pPr>
            <w:r>
              <w:rPr>
                <w:sz w:val="18"/>
              </w:rPr>
              <w:t>030103</w:t>
            </w:r>
            <w:r>
              <w:rPr>
                <w:spacing w:val="44"/>
                <w:sz w:val="18"/>
              </w:rPr>
              <w:t xml:space="preserve"> </w:t>
            </w:r>
            <w:r>
              <w:rPr>
                <w:rFonts w:ascii="宋体" w:hint="eastAsia"/>
                <w:sz w:val="18"/>
              </w:rPr>
              <w:t>宪法学与行政法学</w:t>
            </w:r>
          </w:p>
        </w:tc>
        <w:tc>
          <w:tcPr>
            <w:tcW w:w="5000" w:type="dxa"/>
          </w:tcPr>
          <w:p w14:paraId="1E3739BB" w14:textId="77777777" w:rsidR="00F25F5D" w:rsidRDefault="00000000">
            <w:pPr>
              <w:pStyle w:val="TableParagraph"/>
              <w:spacing w:before="107"/>
              <w:ind w:left="21"/>
              <w:rPr>
                <w:sz w:val="18"/>
              </w:rPr>
            </w:pPr>
            <w:r>
              <w:rPr>
                <w:sz w:val="18"/>
              </w:rPr>
              <w:t>030103</w:t>
            </w:r>
            <w:r>
              <w:rPr>
                <w:spacing w:val="-6"/>
                <w:sz w:val="18"/>
              </w:rPr>
              <w:t xml:space="preserve"> </w:t>
            </w:r>
            <w:r>
              <w:rPr>
                <w:sz w:val="18"/>
              </w:rPr>
              <w:t>Constitutional</w:t>
            </w:r>
            <w:r>
              <w:rPr>
                <w:spacing w:val="-1"/>
                <w:sz w:val="18"/>
              </w:rPr>
              <w:t xml:space="preserve"> </w:t>
            </w:r>
            <w:r>
              <w:rPr>
                <w:sz w:val="18"/>
              </w:rPr>
              <w:t>Law</w:t>
            </w:r>
            <w:r>
              <w:rPr>
                <w:spacing w:val="-3"/>
                <w:sz w:val="18"/>
              </w:rPr>
              <w:t xml:space="preserve"> </w:t>
            </w:r>
            <w:r>
              <w:rPr>
                <w:sz w:val="18"/>
              </w:rPr>
              <w:t>and</w:t>
            </w:r>
            <w:r>
              <w:rPr>
                <w:spacing w:val="-3"/>
                <w:sz w:val="18"/>
              </w:rPr>
              <w:t xml:space="preserve"> </w:t>
            </w:r>
            <w:r>
              <w:rPr>
                <w:sz w:val="18"/>
              </w:rPr>
              <w:t>Administrative</w:t>
            </w:r>
            <w:r>
              <w:rPr>
                <w:spacing w:val="-1"/>
                <w:sz w:val="18"/>
              </w:rPr>
              <w:t xml:space="preserve"> </w:t>
            </w:r>
            <w:r>
              <w:rPr>
                <w:sz w:val="18"/>
              </w:rPr>
              <w:t>Law</w:t>
            </w:r>
          </w:p>
        </w:tc>
      </w:tr>
      <w:tr w:rsidR="00F25F5D" w14:paraId="32DE9BD6" w14:textId="77777777">
        <w:trPr>
          <w:trHeight w:val="374"/>
        </w:trPr>
        <w:tc>
          <w:tcPr>
            <w:tcW w:w="4013" w:type="dxa"/>
          </w:tcPr>
          <w:p w14:paraId="233ABD7A" w14:textId="77777777" w:rsidR="00F25F5D" w:rsidRDefault="00000000">
            <w:pPr>
              <w:pStyle w:val="TableParagraph"/>
              <w:spacing w:before="99"/>
              <w:ind w:left="19"/>
              <w:rPr>
                <w:rFonts w:ascii="宋体"/>
                <w:sz w:val="18"/>
              </w:rPr>
            </w:pPr>
            <w:r>
              <w:rPr>
                <w:sz w:val="18"/>
              </w:rPr>
              <w:t>030105</w:t>
            </w:r>
            <w:r>
              <w:rPr>
                <w:spacing w:val="44"/>
                <w:sz w:val="18"/>
              </w:rPr>
              <w:t xml:space="preserve"> </w:t>
            </w:r>
            <w:r>
              <w:rPr>
                <w:rFonts w:ascii="宋体" w:hint="eastAsia"/>
                <w:sz w:val="18"/>
              </w:rPr>
              <w:t>民商法学</w:t>
            </w:r>
          </w:p>
        </w:tc>
        <w:tc>
          <w:tcPr>
            <w:tcW w:w="5000" w:type="dxa"/>
          </w:tcPr>
          <w:p w14:paraId="102D1043" w14:textId="77777777" w:rsidR="00F25F5D" w:rsidRDefault="00000000">
            <w:pPr>
              <w:pStyle w:val="TableParagraph"/>
              <w:ind w:left="21"/>
              <w:rPr>
                <w:sz w:val="18"/>
              </w:rPr>
            </w:pPr>
            <w:r>
              <w:rPr>
                <w:sz w:val="18"/>
              </w:rPr>
              <w:t>030105</w:t>
            </w:r>
            <w:r>
              <w:rPr>
                <w:spacing w:val="-5"/>
                <w:sz w:val="18"/>
              </w:rPr>
              <w:t xml:space="preserve"> </w:t>
            </w:r>
            <w:r>
              <w:rPr>
                <w:sz w:val="18"/>
              </w:rPr>
              <w:t>Civil Law and Commercial Law</w:t>
            </w:r>
          </w:p>
        </w:tc>
      </w:tr>
      <w:tr w:rsidR="00F25F5D" w14:paraId="6BC90E62" w14:textId="77777777">
        <w:trPr>
          <w:trHeight w:val="373"/>
        </w:trPr>
        <w:tc>
          <w:tcPr>
            <w:tcW w:w="4013" w:type="dxa"/>
          </w:tcPr>
          <w:p w14:paraId="59EBE5B6" w14:textId="77777777" w:rsidR="00F25F5D" w:rsidRDefault="00000000">
            <w:pPr>
              <w:pStyle w:val="TableParagraph"/>
              <w:spacing w:before="99"/>
              <w:ind w:left="19"/>
              <w:rPr>
                <w:rFonts w:ascii="宋体"/>
                <w:sz w:val="18"/>
              </w:rPr>
            </w:pPr>
            <w:r>
              <w:rPr>
                <w:sz w:val="18"/>
              </w:rPr>
              <w:t>030108</w:t>
            </w:r>
            <w:r>
              <w:rPr>
                <w:spacing w:val="44"/>
                <w:sz w:val="18"/>
              </w:rPr>
              <w:t xml:space="preserve"> </w:t>
            </w:r>
            <w:r>
              <w:rPr>
                <w:rFonts w:ascii="宋体" w:hint="eastAsia"/>
                <w:sz w:val="18"/>
              </w:rPr>
              <w:t>环境与资源保护法学</w:t>
            </w:r>
          </w:p>
        </w:tc>
        <w:tc>
          <w:tcPr>
            <w:tcW w:w="5000" w:type="dxa"/>
          </w:tcPr>
          <w:p w14:paraId="6DD360EA" w14:textId="77777777" w:rsidR="00F25F5D" w:rsidRDefault="00000000">
            <w:pPr>
              <w:pStyle w:val="TableParagraph"/>
              <w:ind w:left="21"/>
              <w:rPr>
                <w:sz w:val="18"/>
              </w:rPr>
            </w:pPr>
            <w:r>
              <w:rPr>
                <w:sz w:val="18"/>
              </w:rPr>
              <w:t>030108</w:t>
            </w:r>
            <w:r>
              <w:rPr>
                <w:spacing w:val="-6"/>
                <w:sz w:val="18"/>
              </w:rPr>
              <w:t xml:space="preserve"> Science of </w:t>
            </w:r>
            <w:r>
              <w:rPr>
                <w:sz w:val="18"/>
              </w:rPr>
              <w:t>Environment</w:t>
            </w:r>
            <w:r>
              <w:rPr>
                <w:spacing w:val="-4"/>
                <w:sz w:val="18"/>
              </w:rPr>
              <w:t xml:space="preserve"> </w:t>
            </w:r>
            <w:r>
              <w:rPr>
                <w:sz w:val="18"/>
              </w:rPr>
              <w:t>and Natural</w:t>
            </w:r>
            <w:r>
              <w:rPr>
                <w:spacing w:val="-2"/>
                <w:sz w:val="18"/>
              </w:rPr>
              <w:t xml:space="preserve"> </w:t>
            </w:r>
            <w:r>
              <w:rPr>
                <w:sz w:val="18"/>
              </w:rPr>
              <w:t>Resources</w:t>
            </w:r>
            <w:r>
              <w:rPr>
                <w:spacing w:val="-2"/>
                <w:sz w:val="18"/>
              </w:rPr>
              <w:t xml:space="preserve"> </w:t>
            </w:r>
            <w:r>
              <w:rPr>
                <w:sz w:val="18"/>
              </w:rPr>
              <w:t>Protection</w:t>
            </w:r>
            <w:r>
              <w:rPr>
                <w:spacing w:val="-3"/>
                <w:sz w:val="18"/>
              </w:rPr>
              <w:t xml:space="preserve"> </w:t>
            </w:r>
            <w:r>
              <w:rPr>
                <w:sz w:val="18"/>
              </w:rPr>
              <w:t>Law</w:t>
            </w:r>
          </w:p>
        </w:tc>
      </w:tr>
      <w:tr w:rsidR="00F25F5D" w14:paraId="1CEB6452" w14:textId="77777777">
        <w:trPr>
          <w:trHeight w:val="374"/>
        </w:trPr>
        <w:tc>
          <w:tcPr>
            <w:tcW w:w="4013" w:type="dxa"/>
          </w:tcPr>
          <w:p w14:paraId="160326CE" w14:textId="77777777" w:rsidR="00F25F5D" w:rsidRDefault="00000000">
            <w:pPr>
              <w:pStyle w:val="TableParagraph"/>
              <w:spacing w:before="101"/>
              <w:ind w:left="19"/>
              <w:rPr>
                <w:rFonts w:ascii="宋体"/>
                <w:sz w:val="18"/>
              </w:rPr>
            </w:pPr>
            <w:r>
              <w:rPr>
                <w:sz w:val="18"/>
              </w:rPr>
              <w:t>030109</w:t>
            </w:r>
            <w:r>
              <w:rPr>
                <w:spacing w:val="44"/>
                <w:sz w:val="18"/>
              </w:rPr>
              <w:t xml:space="preserve"> </w:t>
            </w:r>
            <w:r>
              <w:rPr>
                <w:rFonts w:ascii="宋体" w:hint="eastAsia"/>
                <w:sz w:val="18"/>
              </w:rPr>
              <w:t>国际法学</w:t>
            </w:r>
          </w:p>
        </w:tc>
        <w:tc>
          <w:tcPr>
            <w:tcW w:w="5000" w:type="dxa"/>
          </w:tcPr>
          <w:p w14:paraId="353883B1" w14:textId="77777777" w:rsidR="00F25F5D" w:rsidRDefault="00000000">
            <w:pPr>
              <w:pStyle w:val="TableParagraph"/>
              <w:ind w:left="21"/>
              <w:rPr>
                <w:sz w:val="18"/>
              </w:rPr>
            </w:pPr>
            <w:r>
              <w:rPr>
                <w:sz w:val="18"/>
              </w:rPr>
              <w:t>030109</w:t>
            </w:r>
            <w:r>
              <w:rPr>
                <w:spacing w:val="-5"/>
                <w:sz w:val="18"/>
              </w:rPr>
              <w:t xml:space="preserve"> </w:t>
            </w:r>
            <w:r>
              <w:rPr>
                <w:sz w:val="18"/>
              </w:rPr>
              <w:t>International</w:t>
            </w:r>
            <w:r>
              <w:rPr>
                <w:spacing w:val="-3"/>
                <w:sz w:val="18"/>
              </w:rPr>
              <w:t xml:space="preserve"> </w:t>
            </w:r>
            <w:r>
              <w:rPr>
                <w:sz w:val="18"/>
              </w:rPr>
              <w:t>law</w:t>
            </w:r>
          </w:p>
        </w:tc>
      </w:tr>
      <w:tr w:rsidR="00F25F5D" w14:paraId="398D30E8" w14:textId="77777777">
        <w:trPr>
          <w:trHeight w:val="392"/>
        </w:trPr>
        <w:tc>
          <w:tcPr>
            <w:tcW w:w="4013" w:type="dxa"/>
          </w:tcPr>
          <w:p w14:paraId="09A56CDA" w14:textId="77777777" w:rsidR="00F25F5D" w:rsidRDefault="00000000">
            <w:pPr>
              <w:pStyle w:val="TableParagraph"/>
              <w:tabs>
                <w:tab w:val="left" w:pos="650"/>
              </w:tabs>
              <w:spacing w:before="37" w:line="334" w:lineRule="exact"/>
              <w:ind w:left="19"/>
              <w:rPr>
                <w:rFonts w:ascii="Microsoft JhengHei" w:eastAsia="Microsoft JhengHei"/>
                <w:b/>
              </w:rPr>
            </w:pPr>
            <w:r>
              <w:rPr>
                <w:b/>
              </w:rPr>
              <w:t>002</w:t>
            </w:r>
            <w:r>
              <w:rPr>
                <w:rFonts w:hint="eastAsia"/>
                <w:b/>
              </w:rPr>
              <w:t xml:space="preserve"> </w:t>
            </w:r>
            <w:r>
              <w:rPr>
                <w:rFonts w:ascii="Microsoft JhengHei" w:eastAsia="Microsoft JhengHei" w:hint="eastAsia"/>
                <w:b/>
              </w:rPr>
              <w:t>公共管理学院</w:t>
            </w:r>
          </w:p>
        </w:tc>
        <w:tc>
          <w:tcPr>
            <w:tcW w:w="5000" w:type="dxa"/>
          </w:tcPr>
          <w:p w14:paraId="133E4856" w14:textId="77777777" w:rsidR="00F25F5D" w:rsidRDefault="00000000">
            <w:pPr>
              <w:pStyle w:val="TableParagraph"/>
              <w:ind w:left="21"/>
              <w:rPr>
                <w:b/>
                <w:sz w:val="18"/>
              </w:rPr>
            </w:pPr>
            <w:r>
              <w:rPr>
                <w:b/>
                <w:sz w:val="18"/>
              </w:rPr>
              <w:t>002</w:t>
            </w:r>
            <w:r>
              <w:rPr>
                <w:b/>
                <w:spacing w:val="-5"/>
                <w:sz w:val="18"/>
              </w:rPr>
              <w:t xml:space="preserve"> </w:t>
            </w:r>
            <w:r>
              <w:rPr>
                <w:b/>
                <w:sz w:val="18"/>
              </w:rPr>
              <w:t>School</w:t>
            </w:r>
            <w:r>
              <w:rPr>
                <w:b/>
                <w:spacing w:val="-4"/>
                <w:sz w:val="18"/>
              </w:rPr>
              <w:t xml:space="preserve"> </w:t>
            </w:r>
            <w:r>
              <w:rPr>
                <w:b/>
                <w:sz w:val="18"/>
              </w:rPr>
              <w:t>of</w:t>
            </w:r>
            <w:r>
              <w:rPr>
                <w:b/>
                <w:spacing w:val="-3"/>
                <w:sz w:val="18"/>
              </w:rPr>
              <w:t xml:space="preserve"> </w:t>
            </w:r>
            <w:r>
              <w:rPr>
                <w:b/>
                <w:sz w:val="18"/>
              </w:rPr>
              <w:t>Public</w:t>
            </w:r>
            <w:r>
              <w:rPr>
                <w:b/>
                <w:spacing w:val="-4"/>
                <w:sz w:val="18"/>
              </w:rPr>
              <w:t xml:space="preserve"> </w:t>
            </w:r>
            <w:r>
              <w:rPr>
                <w:b/>
                <w:sz w:val="18"/>
              </w:rPr>
              <w:t>Administration</w:t>
            </w:r>
          </w:p>
        </w:tc>
      </w:tr>
      <w:tr w:rsidR="00F25F5D" w14:paraId="556CD11D" w14:textId="77777777">
        <w:trPr>
          <w:trHeight w:val="373"/>
        </w:trPr>
        <w:tc>
          <w:tcPr>
            <w:tcW w:w="4013" w:type="dxa"/>
          </w:tcPr>
          <w:p w14:paraId="5E4D7F51" w14:textId="77777777" w:rsidR="00F25F5D" w:rsidRDefault="00000000">
            <w:pPr>
              <w:pStyle w:val="TableParagraph"/>
              <w:spacing w:before="99"/>
              <w:ind w:left="19"/>
              <w:rPr>
                <w:rFonts w:ascii="宋体"/>
                <w:sz w:val="18"/>
              </w:rPr>
            </w:pPr>
            <w:r>
              <w:rPr>
                <w:sz w:val="18"/>
              </w:rPr>
              <w:t>010101</w:t>
            </w:r>
            <w:r>
              <w:rPr>
                <w:spacing w:val="44"/>
                <w:sz w:val="18"/>
              </w:rPr>
              <w:t xml:space="preserve"> </w:t>
            </w:r>
            <w:r>
              <w:rPr>
                <w:rFonts w:ascii="宋体" w:hint="eastAsia"/>
                <w:sz w:val="18"/>
              </w:rPr>
              <w:t>马克思主义哲学</w:t>
            </w:r>
          </w:p>
        </w:tc>
        <w:tc>
          <w:tcPr>
            <w:tcW w:w="5000" w:type="dxa"/>
          </w:tcPr>
          <w:p w14:paraId="36ABCF5C" w14:textId="77777777" w:rsidR="00F25F5D" w:rsidRDefault="00000000">
            <w:pPr>
              <w:pStyle w:val="TableParagraph"/>
              <w:ind w:left="21"/>
              <w:rPr>
                <w:sz w:val="18"/>
              </w:rPr>
            </w:pPr>
            <w:r>
              <w:rPr>
                <w:sz w:val="18"/>
              </w:rPr>
              <w:t>010101</w:t>
            </w:r>
            <w:r>
              <w:rPr>
                <w:spacing w:val="-6"/>
                <w:sz w:val="18"/>
              </w:rPr>
              <w:t xml:space="preserve"> </w:t>
            </w:r>
            <w:r>
              <w:rPr>
                <w:sz w:val="18"/>
              </w:rPr>
              <w:t>Philosophy of Marxism</w:t>
            </w:r>
          </w:p>
        </w:tc>
      </w:tr>
      <w:tr w:rsidR="00F25F5D" w14:paraId="1AA1A8ED" w14:textId="77777777">
        <w:trPr>
          <w:trHeight w:val="374"/>
        </w:trPr>
        <w:tc>
          <w:tcPr>
            <w:tcW w:w="4013" w:type="dxa"/>
          </w:tcPr>
          <w:p w14:paraId="28B30399" w14:textId="77777777" w:rsidR="00F25F5D" w:rsidRDefault="00000000">
            <w:pPr>
              <w:pStyle w:val="TableParagraph"/>
              <w:spacing w:before="101"/>
              <w:ind w:left="19"/>
              <w:rPr>
                <w:rFonts w:ascii="宋体"/>
                <w:sz w:val="18"/>
              </w:rPr>
            </w:pPr>
            <w:r>
              <w:rPr>
                <w:sz w:val="18"/>
              </w:rPr>
              <w:t>010103</w:t>
            </w:r>
            <w:r>
              <w:rPr>
                <w:spacing w:val="44"/>
                <w:sz w:val="18"/>
              </w:rPr>
              <w:t xml:space="preserve"> </w:t>
            </w:r>
            <w:r>
              <w:rPr>
                <w:rFonts w:ascii="宋体" w:hint="eastAsia"/>
                <w:sz w:val="18"/>
              </w:rPr>
              <w:t>外国哲学</w:t>
            </w:r>
          </w:p>
        </w:tc>
        <w:tc>
          <w:tcPr>
            <w:tcW w:w="5000" w:type="dxa"/>
          </w:tcPr>
          <w:p w14:paraId="5BE59AB9" w14:textId="77777777" w:rsidR="00F25F5D" w:rsidRDefault="00000000">
            <w:pPr>
              <w:pStyle w:val="TableParagraph"/>
              <w:ind w:left="21"/>
              <w:rPr>
                <w:sz w:val="18"/>
              </w:rPr>
            </w:pPr>
            <w:r>
              <w:rPr>
                <w:sz w:val="18"/>
              </w:rPr>
              <w:t>010103</w:t>
            </w:r>
            <w:r>
              <w:rPr>
                <w:spacing w:val="-6"/>
                <w:sz w:val="18"/>
              </w:rPr>
              <w:t xml:space="preserve"> </w:t>
            </w:r>
            <w:r>
              <w:rPr>
                <w:sz w:val="18"/>
              </w:rPr>
              <w:t>Foreign</w:t>
            </w:r>
            <w:r>
              <w:rPr>
                <w:spacing w:val="-3"/>
                <w:sz w:val="18"/>
              </w:rPr>
              <w:t xml:space="preserve"> </w:t>
            </w:r>
            <w:r>
              <w:rPr>
                <w:sz w:val="18"/>
              </w:rPr>
              <w:t>Philosophies</w:t>
            </w:r>
          </w:p>
        </w:tc>
      </w:tr>
      <w:tr w:rsidR="00F25F5D" w14:paraId="57A7D9ED" w14:textId="77777777">
        <w:trPr>
          <w:trHeight w:val="373"/>
        </w:trPr>
        <w:tc>
          <w:tcPr>
            <w:tcW w:w="4013" w:type="dxa"/>
          </w:tcPr>
          <w:p w14:paraId="453B9312" w14:textId="77777777" w:rsidR="00F25F5D" w:rsidRDefault="00000000">
            <w:pPr>
              <w:pStyle w:val="TableParagraph"/>
              <w:spacing w:before="100"/>
              <w:ind w:left="19"/>
              <w:rPr>
                <w:rFonts w:ascii="宋体"/>
                <w:sz w:val="18"/>
              </w:rPr>
            </w:pPr>
            <w:r>
              <w:rPr>
                <w:sz w:val="18"/>
              </w:rPr>
              <w:t>010105</w:t>
            </w:r>
            <w:r>
              <w:rPr>
                <w:spacing w:val="44"/>
                <w:sz w:val="18"/>
              </w:rPr>
              <w:t xml:space="preserve"> </w:t>
            </w:r>
            <w:r>
              <w:rPr>
                <w:rFonts w:ascii="宋体" w:hint="eastAsia"/>
                <w:sz w:val="18"/>
              </w:rPr>
              <w:t>伦理学</w:t>
            </w:r>
          </w:p>
        </w:tc>
        <w:tc>
          <w:tcPr>
            <w:tcW w:w="5000" w:type="dxa"/>
          </w:tcPr>
          <w:p w14:paraId="659E2AB3" w14:textId="77777777" w:rsidR="00F25F5D" w:rsidRDefault="00000000">
            <w:pPr>
              <w:pStyle w:val="TableParagraph"/>
              <w:spacing w:before="107"/>
              <w:ind w:left="21"/>
              <w:rPr>
                <w:sz w:val="18"/>
              </w:rPr>
            </w:pPr>
            <w:r>
              <w:rPr>
                <w:sz w:val="18"/>
              </w:rPr>
              <w:t>010105</w:t>
            </w:r>
            <w:r>
              <w:rPr>
                <w:spacing w:val="-5"/>
                <w:sz w:val="18"/>
              </w:rPr>
              <w:t xml:space="preserve"> </w:t>
            </w:r>
            <w:r>
              <w:rPr>
                <w:sz w:val="18"/>
              </w:rPr>
              <w:t>Ethics</w:t>
            </w:r>
          </w:p>
        </w:tc>
      </w:tr>
      <w:tr w:rsidR="00F25F5D" w14:paraId="41BC9647" w14:textId="77777777">
        <w:trPr>
          <w:trHeight w:val="373"/>
        </w:trPr>
        <w:tc>
          <w:tcPr>
            <w:tcW w:w="4013" w:type="dxa"/>
          </w:tcPr>
          <w:p w14:paraId="2FEE04AC" w14:textId="77777777" w:rsidR="00F25F5D" w:rsidRDefault="00000000">
            <w:pPr>
              <w:pStyle w:val="TableParagraph"/>
              <w:spacing w:before="100"/>
              <w:ind w:left="19"/>
              <w:rPr>
                <w:rFonts w:ascii="宋体"/>
                <w:sz w:val="18"/>
              </w:rPr>
            </w:pPr>
            <w:r>
              <w:rPr>
                <w:sz w:val="18"/>
              </w:rPr>
              <w:t>010108</w:t>
            </w:r>
            <w:r>
              <w:rPr>
                <w:spacing w:val="44"/>
                <w:sz w:val="18"/>
              </w:rPr>
              <w:t xml:space="preserve"> </w:t>
            </w:r>
            <w:r>
              <w:rPr>
                <w:rFonts w:ascii="宋体" w:hint="eastAsia"/>
                <w:sz w:val="18"/>
              </w:rPr>
              <w:t>科学技术哲学</w:t>
            </w:r>
          </w:p>
        </w:tc>
        <w:tc>
          <w:tcPr>
            <w:tcW w:w="5000" w:type="dxa"/>
          </w:tcPr>
          <w:p w14:paraId="77F3E284" w14:textId="77777777" w:rsidR="00F25F5D" w:rsidRDefault="00000000">
            <w:pPr>
              <w:pStyle w:val="TableParagraph"/>
              <w:spacing w:before="107"/>
              <w:ind w:left="21"/>
              <w:rPr>
                <w:sz w:val="18"/>
              </w:rPr>
            </w:pPr>
            <w:r>
              <w:rPr>
                <w:sz w:val="18"/>
              </w:rPr>
              <w:t>010108</w:t>
            </w:r>
            <w:r>
              <w:rPr>
                <w:spacing w:val="-5"/>
                <w:sz w:val="18"/>
              </w:rPr>
              <w:t xml:space="preserve"> </w:t>
            </w:r>
            <w:r>
              <w:rPr>
                <w:sz w:val="18"/>
              </w:rPr>
              <w:t>Philosophy</w:t>
            </w:r>
            <w:r>
              <w:rPr>
                <w:spacing w:val="-2"/>
                <w:sz w:val="18"/>
              </w:rPr>
              <w:t xml:space="preserve"> </w:t>
            </w:r>
            <w:r>
              <w:rPr>
                <w:sz w:val="18"/>
              </w:rPr>
              <w:t>of</w:t>
            </w:r>
            <w:r>
              <w:rPr>
                <w:spacing w:val="-3"/>
                <w:sz w:val="18"/>
              </w:rPr>
              <w:t xml:space="preserve"> </w:t>
            </w:r>
            <w:r>
              <w:rPr>
                <w:sz w:val="18"/>
              </w:rPr>
              <w:t>Science</w:t>
            </w:r>
            <w:r>
              <w:rPr>
                <w:spacing w:val="-4"/>
                <w:sz w:val="18"/>
              </w:rPr>
              <w:t xml:space="preserve"> </w:t>
            </w:r>
            <w:r>
              <w:rPr>
                <w:sz w:val="18"/>
              </w:rPr>
              <w:t>&amp;</w:t>
            </w:r>
            <w:r>
              <w:rPr>
                <w:spacing w:val="1"/>
                <w:sz w:val="18"/>
              </w:rPr>
              <w:t xml:space="preserve"> </w:t>
            </w:r>
            <w:r>
              <w:rPr>
                <w:sz w:val="18"/>
              </w:rPr>
              <w:t>Technology</w:t>
            </w:r>
          </w:p>
        </w:tc>
      </w:tr>
      <w:tr w:rsidR="00F25F5D" w14:paraId="41D11CB6" w14:textId="77777777">
        <w:trPr>
          <w:trHeight w:val="374"/>
        </w:trPr>
        <w:tc>
          <w:tcPr>
            <w:tcW w:w="4013" w:type="dxa"/>
          </w:tcPr>
          <w:p w14:paraId="4AFF818F" w14:textId="77777777" w:rsidR="00F25F5D" w:rsidRDefault="00000000">
            <w:pPr>
              <w:pStyle w:val="TableParagraph"/>
              <w:spacing w:before="99"/>
              <w:ind w:left="19"/>
              <w:rPr>
                <w:rFonts w:ascii="宋体"/>
                <w:sz w:val="18"/>
              </w:rPr>
            </w:pPr>
            <w:r>
              <w:rPr>
                <w:rFonts w:ascii="Times New Roman" w:hAnsi="Times New Roman" w:cs="Times New Roman"/>
                <w:sz w:val="18"/>
              </w:rPr>
              <w:t>030201</w:t>
            </w:r>
            <w:r>
              <w:rPr>
                <w:rFonts w:ascii="宋体"/>
                <w:sz w:val="18"/>
              </w:rPr>
              <w:t xml:space="preserve"> </w:t>
            </w:r>
            <w:r>
              <w:rPr>
                <w:rFonts w:ascii="宋体" w:hint="eastAsia"/>
                <w:sz w:val="18"/>
              </w:rPr>
              <w:t>政治学理论</w:t>
            </w:r>
          </w:p>
        </w:tc>
        <w:tc>
          <w:tcPr>
            <w:tcW w:w="5000" w:type="dxa"/>
          </w:tcPr>
          <w:p w14:paraId="5E6F14D3" w14:textId="77777777" w:rsidR="00F25F5D" w:rsidRDefault="00000000">
            <w:pPr>
              <w:pStyle w:val="TableParagraph"/>
              <w:ind w:left="21"/>
              <w:rPr>
                <w:sz w:val="18"/>
              </w:rPr>
            </w:pPr>
            <w:r>
              <w:rPr>
                <w:sz w:val="18"/>
              </w:rPr>
              <w:t>030201</w:t>
            </w:r>
            <w:r>
              <w:rPr>
                <w:rFonts w:hint="eastAsia"/>
                <w:sz w:val="18"/>
              </w:rPr>
              <w:t xml:space="preserve"> </w:t>
            </w:r>
            <w:r>
              <w:rPr>
                <w:rFonts w:hint="eastAsia"/>
                <w:spacing w:val="-5"/>
                <w:sz w:val="18"/>
              </w:rPr>
              <w:t>Political Theory</w:t>
            </w:r>
          </w:p>
        </w:tc>
      </w:tr>
      <w:tr w:rsidR="00F25F5D" w14:paraId="64FEF286" w14:textId="77777777">
        <w:trPr>
          <w:trHeight w:val="392"/>
        </w:trPr>
        <w:tc>
          <w:tcPr>
            <w:tcW w:w="4013" w:type="dxa"/>
          </w:tcPr>
          <w:p w14:paraId="35671CC6" w14:textId="77777777" w:rsidR="00F25F5D" w:rsidRDefault="00000000">
            <w:pPr>
              <w:pStyle w:val="TableParagraph"/>
              <w:tabs>
                <w:tab w:val="left" w:pos="650"/>
              </w:tabs>
              <w:spacing w:before="36" w:line="336" w:lineRule="exact"/>
              <w:ind w:left="19"/>
              <w:rPr>
                <w:rFonts w:ascii="Microsoft JhengHei" w:eastAsia="Microsoft JhengHei"/>
                <w:b/>
              </w:rPr>
            </w:pPr>
            <w:r>
              <w:rPr>
                <w:b/>
              </w:rPr>
              <w:t>003</w:t>
            </w:r>
            <w:r>
              <w:rPr>
                <w:rFonts w:hint="eastAsia"/>
                <w:b/>
              </w:rPr>
              <w:t xml:space="preserve"> </w:t>
            </w:r>
            <w:r>
              <w:rPr>
                <w:rFonts w:ascii="Microsoft JhengHei" w:eastAsia="Microsoft JhengHei" w:hint="eastAsia"/>
                <w:b/>
              </w:rPr>
              <w:t>商学院</w:t>
            </w:r>
          </w:p>
        </w:tc>
        <w:tc>
          <w:tcPr>
            <w:tcW w:w="5000" w:type="dxa"/>
          </w:tcPr>
          <w:p w14:paraId="5ED57A3D" w14:textId="77777777" w:rsidR="00F25F5D" w:rsidRDefault="00000000">
            <w:pPr>
              <w:pStyle w:val="TableParagraph"/>
              <w:ind w:left="21"/>
              <w:rPr>
                <w:b/>
                <w:sz w:val="18"/>
              </w:rPr>
            </w:pPr>
            <w:r>
              <w:rPr>
                <w:b/>
                <w:sz w:val="18"/>
              </w:rPr>
              <w:t>003</w:t>
            </w:r>
            <w:r>
              <w:rPr>
                <w:b/>
                <w:spacing w:val="-5"/>
                <w:sz w:val="18"/>
              </w:rPr>
              <w:t xml:space="preserve"> </w:t>
            </w:r>
            <w:r>
              <w:rPr>
                <w:b/>
                <w:sz w:val="18"/>
              </w:rPr>
              <w:t>Business</w:t>
            </w:r>
            <w:r>
              <w:rPr>
                <w:b/>
                <w:spacing w:val="-1"/>
                <w:sz w:val="18"/>
              </w:rPr>
              <w:t xml:space="preserve"> </w:t>
            </w:r>
            <w:r>
              <w:rPr>
                <w:b/>
                <w:sz w:val="18"/>
              </w:rPr>
              <w:t>School</w:t>
            </w:r>
          </w:p>
        </w:tc>
      </w:tr>
      <w:tr w:rsidR="00F25F5D" w14:paraId="2256D6B8" w14:textId="77777777">
        <w:trPr>
          <w:trHeight w:val="373"/>
        </w:trPr>
        <w:tc>
          <w:tcPr>
            <w:tcW w:w="4013" w:type="dxa"/>
          </w:tcPr>
          <w:p w14:paraId="2AF33BBE" w14:textId="77777777" w:rsidR="00F25F5D" w:rsidRDefault="00000000">
            <w:pPr>
              <w:pStyle w:val="TableParagraph"/>
              <w:spacing w:before="100"/>
              <w:ind w:left="19"/>
              <w:rPr>
                <w:rFonts w:ascii="宋体"/>
                <w:sz w:val="18"/>
              </w:rPr>
            </w:pPr>
            <w:r>
              <w:rPr>
                <w:sz w:val="18"/>
              </w:rPr>
              <w:t>020100</w:t>
            </w:r>
            <w:r>
              <w:rPr>
                <w:spacing w:val="44"/>
                <w:sz w:val="18"/>
              </w:rPr>
              <w:t xml:space="preserve"> </w:t>
            </w:r>
            <w:r>
              <w:rPr>
                <w:rFonts w:ascii="宋体" w:hint="eastAsia"/>
                <w:sz w:val="18"/>
              </w:rPr>
              <w:t>理论经济学</w:t>
            </w:r>
          </w:p>
        </w:tc>
        <w:tc>
          <w:tcPr>
            <w:tcW w:w="5000" w:type="dxa"/>
          </w:tcPr>
          <w:p w14:paraId="3040670C" w14:textId="77777777" w:rsidR="00F25F5D" w:rsidRDefault="00000000">
            <w:pPr>
              <w:pStyle w:val="TableParagraph"/>
              <w:spacing w:before="107"/>
              <w:ind w:left="21"/>
              <w:rPr>
                <w:sz w:val="18"/>
              </w:rPr>
            </w:pPr>
            <w:r>
              <w:rPr>
                <w:sz w:val="18"/>
              </w:rPr>
              <w:t>020100</w:t>
            </w:r>
            <w:r>
              <w:rPr>
                <w:spacing w:val="-6"/>
                <w:sz w:val="18"/>
              </w:rPr>
              <w:t xml:space="preserve"> </w:t>
            </w:r>
            <w:r>
              <w:rPr>
                <w:sz w:val="18"/>
              </w:rPr>
              <w:t>Theoretical</w:t>
            </w:r>
            <w:r>
              <w:rPr>
                <w:spacing w:val="-2"/>
                <w:sz w:val="18"/>
              </w:rPr>
              <w:t xml:space="preserve"> </w:t>
            </w:r>
            <w:r>
              <w:rPr>
                <w:sz w:val="18"/>
              </w:rPr>
              <w:t>Economics</w:t>
            </w:r>
          </w:p>
        </w:tc>
      </w:tr>
      <w:tr w:rsidR="00F25F5D" w14:paraId="2779BA13" w14:textId="77777777">
        <w:trPr>
          <w:trHeight w:val="373"/>
        </w:trPr>
        <w:tc>
          <w:tcPr>
            <w:tcW w:w="4013" w:type="dxa"/>
          </w:tcPr>
          <w:p w14:paraId="53B18EC1" w14:textId="77777777" w:rsidR="00F25F5D" w:rsidRDefault="00000000">
            <w:pPr>
              <w:pStyle w:val="TableParagraph"/>
              <w:spacing w:before="99"/>
              <w:ind w:left="19"/>
              <w:rPr>
                <w:rFonts w:ascii="宋体"/>
                <w:sz w:val="18"/>
              </w:rPr>
            </w:pPr>
            <w:r>
              <w:rPr>
                <w:sz w:val="18"/>
              </w:rPr>
              <w:t>020100(01</w:t>
            </w:r>
            <w:r>
              <w:rPr>
                <w:spacing w:val="21"/>
                <w:sz w:val="18"/>
              </w:rPr>
              <w:t xml:space="preserve">) </w:t>
            </w:r>
            <w:r>
              <w:rPr>
                <w:rFonts w:ascii="宋体" w:hint="eastAsia"/>
                <w:sz w:val="18"/>
              </w:rPr>
              <w:t>政治经济学</w:t>
            </w:r>
          </w:p>
        </w:tc>
        <w:tc>
          <w:tcPr>
            <w:tcW w:w="5000" w:type="dxa"/>
          </w:tcPr>
          <w:p w14:paraId="4289F282" w14:textId="77777777" w:rsidR="00F25F5D" w:rsidRDefault="00000000">
            <w:pPr>
              <w:pStyle w:val="TableParagraph"/>
              <w:ind w:left="21"/>
              <w:rPr>
                <w:sz w:val="18"/>
              </w:rPr>
            </w:pPr>
            <w:r>
              <w:rPr>
                <w:sz w:val="18"/>
              </w:rPr>
              <w:t>01</w:t>
            </w:r>
            <w:r>
              <w:rPr>
                <w:spacing w:val="-5"/>
                <w:sz w:val="18"/>
              </w:rPr>
              <w:t xml:space="preserve"> </w:t>
            </w:r>
            <w:r>
              <w:rPr>
                <w:sz w:val="18"/>
              </w:rPr>
              <w:t>Political</w:t>
            </w:r>
            <w:r>
              <w:rPr>
                <w:spacing w:val="-2"/>
                <w:sz w:val="18"/>
              </w:rPr>
              <w:t xml:space="preserve"> </w:t>
            </w:r>
            <w:r>
              <w:rPr>
                <w:sz w:val="18"/>
              </w:rPr>
              <w:t>Economy</w:t>
            </w:r>
          </w:p>
        </w:tc>
      </w:tr>
      <w:tr w:rsidR="00F25F5D" w14:paraId="02EA6417" w14:textId="77777777">
        <w:trPr>
          <w:trHeight w:val="374"/>
        </w:trPr>
        <w:tc>
          <w:tcPr>
            <w:tcW w:w="4013" w:type="dxa"/>
          </w:tcPr>
          <w:p w14:paraId="166ABA41" w14:textId="77777777" w:rsidR="00F25F5D" w:rsidRDefault="00000000">
            <w:pPr>
              <w:pStyle w:val="TableParagraph"/>
              <w:spacing w:before="99"/>
              <w:ind w:left="19"/>
              <w:rPr>
                <w:rFonts w:ascii="宋体"/>
                <w:sz w:val="18"/>
              </w:rPr>
            </w:pPr>
            <w:r>
              <w:rPr>
                <w:sz w:val="18"/>
              </w:rPr>
              <w:t>020100(02</w:t>
            </w:r>
            <w:r>
              <w:rPr>
                <w:spacing w:val="21"/>
                <w:sz w:val="18"/>
              </w:rPr>
              <w:t xml:space="preserve">) </w:t>
            </w:r>
            <w:r>
              <w:rPr>
                <w:rFonts w:ascii="宋体" w:hint="eastAsia"/>
                <w:sz w:val="18"/>
              </w:rPr>
              <w:t>经济史</w:t>
            </w:r>
          </w:p>
        </w:tc>
        <w:tc>
          <w:tcPr>
            <w:tcW w:w="5000" w:type="dxa"/>
          </w:tcPr>
          <w:p w14:paraId="2B7E2B5D" w14:textId="77777777" w:rsidR="00F25F5D" w:rsidRDefault="00000000">
            <w:pPr>
              <w:pStyle w:val="TableParagraph"/>
              <w:ind w:left="21"/>
              <w:rPr>
                <w:sz w:val="18"/>
              </w:rPr>
            </w:pPr>
            <w:r>
              <w:rPr>
                <w:sz w:val="18"/>
              </w:rPr>
              <w:t>02</w:t>
            </w:r>
            <w:r>
              <w:rPr>
                <w:spacing w:val="-5"/>
                <w:sz w:val="18"/>
              </w:rPr>
              <w:t xml:space="preserve"> </w:t>
            </w:r>
            <w:r>
              <w:rPr>
                <w:sz w:val="18"/>
              </w:rPr>
              <w:t>Economic</w:t>
            </w:r>
            <w:r>
              <w:rPr>
                <w:spacing w:val="1"/>
                <w:sz w:val="18"/>
              </w:rPr>
              <w:t xml:space="preserve"> </w:t>
            </w:r>
            <w:r>
              <w:rPr>
                <w:sz w:val="18"/>
              </w:rPr>
              <w:t>History</w:t>
            </w:r>
          </w:p>
        </w:tc>
      </w:tr>
      <w:tr w:rsidR="00F25F5D" w14:paraId="41BFCDEB" w14:textId="77777777">
        <w:trPr>
          <w:trHeight w:val="373"/>
        </w:trPr>
        <w:tc>
          <w:tcPr>
            <w:tcW w:w="4013" w:type="dxa"/>
          </w:tcPr>
          <w:p w14:paraId="46037095" w14:textId="77777777" w:rsidR="00F25F5D" w:rsidRDefault="00000000">
            <w:pPr>
              <w:pStyle w:val="TableParagraph"/>
              <w:spacing w:before="101"/>
              <w:ind w:left="19"/>
              <w:rPr>
                <w:rFonts w:ascii="宋体"/>
                <w:sz w:val="18"/>
              </w:rPr>
            </w:pPr>
            <w:r>
              <w:rPr>
                <w:sz w:val="18"/>
              </w:rPr>
              <w:t>020100(03</w:t>
            </w:r>
            <w:r>
              <w:rPr>
                <w:spacing w:val="21"/>
                <w:sz w:val="18"/>
              </w:rPr>
              <w:t xml:space="preserve">) </w:t>
            </w:r>
            <w:r>
              <w:rPr>
                <w:rFonts w:ascii="宋体" w:hint="eastAsia"/>
                <w:sz w:val="18"/>
              </w:rPr>
              <w:t>西方经济学</w:t>
            </w:r>
          </w:p>
        </w:tc>
        <w:tc>
          <w:tcPr>
            <w:tcW w:w="5000" w:type="dxa"/>
          </w:tcPr>
          <w:p w14:paraId="20D223A3" w14:textId="77777777" w:rsidR="00F25F5D" w:rsidRDefault="00000000">
            <w:pPr>
              <w:pStyle w:val="TableParagraph"/>
              <w:ind w:left="21"/>
              <w:rPr>
                <w:sz w:val="18"/>
              </w:rPr>
            </w:pPr>
            <w:r>
              <w:rPr>
                <w:sz w:val="18"/>
              </w:rPr>
              <w:t>03</w:t>
            </w:r>
            <w:r>
              <w:rPr>
                <w:spacing w:val="-6"/>
                <w:sz w:val="18"/>
              </w:rPr>
              <w:t xml:space="preserve"> </w:t>
            </w:r>
            <w:r>
              <w:rPr>
                <w:sz w:val="18"/>
              </w:rPr>
              <w:t>Western</w:t>
            </w:r>
            <w:r>
              <w:rPr>
                <w:spacing w:val="-1"/>
                <w:sz w:val="18"/>
              </w:rPr>
              <w:t xml:space="preserve"> </w:t>
            </w:r>
            <w:r>
              <w:rPr>
                <w:sz w:val="18"/>
              </w:rPr>
              <w:t>Economics</w:t>
            </w:r>
          </w:p>
        </w:tc>
      </w:tr>
      <w:tr w:rsidR="00F25F5D" w14:paraId="286B0395" w14:textId="77777777">
        <w:trPr>
          <w:trHeight w:val="373"/>
        </w:trPr>
        <w:tc>
          <w:tcPr>
            <w:tcW w:w="4013" w:type="dxa"/>
          </w:tcPr>
          <w:p w14:paraId="3704FDCE" w14:textId="77777777" w:rsidR="00F25F5D" w:rsidRDefault="00000000">
            <w:pPr>
              <w:pStyle w:val="TableParagraph"/>
              <w:spacing w:before="101"/>
              <w:ind w:left="19"/>
              <w:rPr>
                <w:rFonts w:ascii="宋体"/>
                <w:sz w:val="18"/>
              </w:rPr>
            </w:pPr>
            <w:r>
              <w:rPr>
                <w:sz w:val="18"/>
              </w:rPr>
              <w:t>020100(04</w:t>
            </w:r>
            <w:r>
              <w:rPr>
                <w:spacing w:val="21"/>
                <w:sz w:val="18"/>
              </w:rPr>
              <w:t xml:space="preserve">) </w:t>
            </w:r>
            <w:r>
              <w:rPr>
                <w:rFonts w:ascii="宋体" w:hint="eastAsia"/>
                <w:sz w:val="18"/>
              </w:rPr>
              <w:t>世界经济</w:t>
            </w:r>
          </w:p>
        </w:tc>
        <w:tc>
          <w:tcPr>
            <w:tcW w:w="5000" w:type="dxa"/>
          </w:tcPr>
          <w:p w14:paraId="010F813E" w14:textId="77777777" w:rsidR="00F25F5D" w:rsidRDefault="00000000">
            <w:pPr>
              <w:pStyle w:val="TableParagraph"/>
              <w:ind w:left="21"/>
              <w:rPr>
                <w:sz w:val="18"/>
              </w:rPr>
            </w:pPr>
            <w:r>
              <w:rPr>
                <w:sz w:val="18"/>
              </w:rPr>
              <w:t>04</w:t>
            </w:r>
            <w:r>
              <w:rPr>
                <w:spacing w:val="-5"/>
                <w:sz w:val="18"/>
              </w:rPr>
              <w:t xml:space="preserve"> </w:t>
            </w:r>
            <w:r>
              <w:rPr>
                <w:sz w:val="18"/>
              </w:rPr>
              <w:t>World</w:t>
            </w:r>
            <w:r>
              <w:rPr>
                <w:spacing w:val="-2"/>
                <w:sz w:val="18"/>
              </w:rPr>
              <w:t xml:space="preserve"> </w:t>
            </w:r>
            <w:r>
              <w:rPr>
                <w:sz w:val="18"/>
              </w:rPr>
              <w:t>Economics</w:t>
            </w:r>
          </w:p>
        </w:tc>
      </w:tr>
      <w:tr w:rsidR="00F25F5D" w14:paraId="7F90370D" w14:textId="77777777">
        <w:trPr>
          <w:trHeight w:val="392"/>
        </w:trPr>
        <w:tc>
          <w:tcPr>
            <w:tcW w:w="4013" w:type="dxa"/>
          </w:tcPr>
          <w:p w14:paraId="6A9F2AC6" w14:textId="77777777" w:rsidR="00F25F5D" w:rsidRDefault="00000000">
            <w:pPr>
              <w:pStyle w:val="TableParagraph"/>
              <w:tabs>
                <w:tab w:val="left" w:pos="650"/>
              </w:tabs>
              <w:spacing w:before="37" w:line="335" w:lineRule="exact"/>
              <w:ind w:left="19"/>
              <w:rPr>
                <w:rFonts w:ascii="Microsoft JhengHei" w:eastAsia="Microsoft JhengHei"/>
                <w:b/>
              </w:rPr>
            </w:pPr>
            <w:r>
              <w:rPr>
                <w:b/>
              </w:rPr>
              <w:t>004</w:t>
            </w:r>
            <w:r>
              <w:rPr>
                <w:rFonts w:hint="eastAsia"/>
                <w:b/>
              </w:rPr>
              <w:t xml:space="preserve"> </w:t>
            </w:r>
            <w:r>
              <w:rPr>
                <w:rFonts w:ascii="Microsoft JhengHei" w:eastAsia="Microsoft JhengHei" w:hint="eastAsia"/>
                <w:b/>
              </w:rPr>
              <w:t>文学院</w:t>
            </w:r>
          </w:p>
        </w:tc>
        <w:tc>
          <w:tcPr>
            <w:tcW w:w="5000" w:type="dxa"/>
          </w:tcPr>
          <w:p w14:paraId="0ACC3B43" w14:textId="77777777" w:rsidR="00F25F5D" w:rsidRDefault="00000000">
            <w:pPr>
              <w:pStyle w:val="TableParagraph"/>
              <w:spacing w:before="107"/>
              <w:ind w:left="21"/>
              <w:rPr>
                <w:b/>
                <w:sz w:val="18"/>
              </w:rPr>
            </w:pPr>
            <w:r>
              <w:rPr>
                <w:b/>
                <w:sz w:val="18"/>
              </w:rPr>
              <w:t>004</w:t>
            </w:r>
            <w:r>
              <w:rPr>
                <w:b/>
                <w:spacing w:val="-4"/>
                <w:sz w:val="18"/>
              </w:rPr>
              <w:t xml:space="preserve"> </w:t>
            </w:r>
            <w:r>
              <w:rPr>
                <w:b/>
                <w:sz w:val="18"/>
              </w:rPr>
              <w:t>College</w:t>
            </w:r>
            <w:r>
              <w:rPr>
                <w:b/>
                <w:spacing w:val="-3"/>
                <w:sz w:val="18"/>
              </w:rPr>
              <w:t xml:space="preserve"> </w:t>
            </w:r>
            <w:r>
              <w:rPr>
                <w:b/>
                <w:sz w:val="18"/>
              </w:rPr>
              <w:t>of</w:t>
            </w:r>
            <w:r>
              <w:rPr>
                <w:b/>
                <w:spacing w:val="-3"/>
                <w:sz w:val="18"/>
              </w:rPr>
              <w:t xml:space="preserve"> </w:t>
            </w:r>
            <w:r>
              <w:rPr>
                <w:b/>
                <w:sz w:val="18"/>
              </w:rPr>
              <w:t>Liberal</w:t>
            </w:r>
            <w:r>
              <w:rPr>
                <w:b/>
                <w:spacing w:val="-1"/>
                <w:sz w:val="18"/>
              </w:rPr>
              <w:t xml:space="preserve"> </w:t>
            </w:r>
            <w:r>
              <w:rPr>
                <w:b/>
                <w:sz w:val="18"/>
              </w:rPr>
              <w:t>Arts</w:t>
            </w:r>
          </w:p>
        </w:tc>
      </w:tr>
      <w:tr w:rsidR="00F25F5D" w14:paraId="41D2B14B" w14:textId="77777777">
        <w:trPr>
          <w:trHeight w:val="373"/>
        </w:trPr>
        <w:tc>
          <w:tcPr>
            <w:tcW w:w="4013" w:type="dxa"/>
          </w:tcPr>
          <w:p w14:paraId="40C849A4" w14:textId="77777777" w:rsidR="00F25F5D" w:rsidRDefault="00000000">
            <w:pPr>
              <w:pStyle w:val="TableParagraph"/>
              <w:spacing w:before="101"/>
              <w:ind w:left="19"/>
              <w:rPr>
                <w:rFonts w:ascii="宋体"/>
                <w:sz w:val="18"/>
              </w:rPr>
            </w:pPr>
            <w:r>
              <w:rPr>
                <w:sz w:val="18"/>
              </w:rPr>
              <w:t>050101</w:t>
            </w:r>
            <w:r>
              <w:rPr>
                <w:spacing w:val="44"/>
                <w:sz w:val="18"/>
              </w:rPr>
              <w:t xml:space="preserve"> </w:t>
            </w:r>
            <w:r>
              <w:rPr>
                <w:rFonts w:ascii="宋体" w:hint="eastAsia"/>
                <w:sz w:val="18"/>
              </w:rPr>
              <w:t>文艺学</w:t>
            </w:r>
          </w:p>
        </w:tc>
        <w:tc>
          <w:tcPr>
            <w:tcW w:w="5000" w:type="dxa"/>
          </w:tcPr>
          <w:p w14:paraId="0CFB5AF4" w14:textId="77777777" w:rsidR="00F25F5D" w:rsidRDefault="00000000">
            <w:pPr>
              <w:pStyle w:val="TableParagraph"/>
              <w:ind w:left="21"/>
              <w:rPr>
                <w:sz w:val="18"/>
              </w:rPr>
            </w:pPr>
            <w:r>
              <w:rPr>
                <w:sz w:val="18"/>
              </w:rPr>
              <w:t>050101Theory</w:t>
            </w:r>
            <w:r>
              <w:rPr>
                <w:spacing w:val="-2"/>
                <w:sz w:val="18"/>
              </w:rPr>
              <w:t xml:space="preserve"> </w:t>
            </w:r>
            <w:r>
              <w:rPr>
                <w:sz w:val="18"/>
              </w:rPr>
              <w:t>of</w:t>
            </w:r>
            <w:r>
              <w:rPr>
                <w:spacing w:val="-1"/>
                <w:sz w:val="18"/>
              </w:rPr>
              <w:t xml:space="preserve"> </w:t>
            </w:r>
            <w:r>
              <w:rPr>
                <w:sz w:val="18"/>
              </w:rPr>
              <w:t>Literature</w:t>
            </w:r>
            <w:r>
              <w:rPr>
                <w:spacing w:val="-2"/>
                <w:sz w:val="18"/>
              </w:rPr>
              <w:t xml:space="preserve"> </w:t>
            </w:r>
            <w:r>
              <w:rPr>
                <w:sz w:val="18"/>
              </w:rPr>
              <w:t>and</w:t>
            </w:r>
            <w:r>
              <w:rPr>
                <w:spacing w:val="-1"/>
                <w:sz w:val="18"/>
              </w:rPr>
              <w:t xml:space="preserve"> </w:t>
            </w:r>
            <w:r>
              <w:rPr>
                <w:sz w:val="18"/>
              </w:rPr>
              <w:t>Art</w:t>
            </w:r>
          </w:p>
        </w:tc>
      </w:tr>
      <w:tr w:rsidR="00F25F5D" w14:paraId="0C1350E3" w14:textId="77777777">
        <w:trPr>
          <w:trHeight w:val="373"/>
        </w:trPr>
        <w:tc>
          <w:tcPr>
            <w:tcW w:w="4013" w:type="dxa"/>
          </w:tcPr>
          <w:p w14:paraId="1EF9685B" w14:textId="77777777" w:rsidR="00F25F5D" w:rsidRDefault="00000000">
            <w:pPr>
              <w:pStyle w:val="TableParagraph"/>
              <w:spacing w:before="101"/>
              <w:ind w:left="19"/>
              <w:rPr>
                <w:sz w:val="18"/>
              </w:rPr>
            </w:pPr>
            <w:r>
              <w:rPr>
                <w:sz w:val="18"/>
              </w:rPr>
              <w:t xml:space="preserve">050102 </w:t>
            </w:r>
            <w:r>
              <w:rPr>
                <w:rFonts w:hint="eastAsia"/>
                <w:sz w:val="18"/>
              </w:rPr>
              <w:t>语言学及应用语言学</w:t>
            </w:r>
          </w:p>
        </w:tc>
        <w:tc>
          <w:tcPr>
            <w:tcW w:w="5000" w:type="dxa"/>
          </w:tcPr>
          <w:p w14:paraId="4CB3A5FF" w14:textId="77777777" w:rsidR="00F25F5D" w:rsidRDefault="00000000">
            <w:pPr>
              <w:pStyle w:val="TableParagraph"/>
              <w:ind w:left="21"/>
              <w:rPr>
                <w:sz w:val="18"/>
              </w:rPr>
            </w:pPr>
            <w:r>
              <w:rPr>
                <w:sz w:val="18"/>
              </w:rPr>
              <w:t>050102 Linguistics and Applied Linguistics</w:t>
            </w:r>
          </w:p>
        </w:tc>
      </w:tr>
      <w:tr w:rsidR="00F25F5D" w14:paraId="055B93CA" w14:textId="77777777">
        <w:trPr>
          <w:trHeight w:val="373"/>
        </w:trPr>
        <w:tc>
          <w:tcPr>
            <w:tcW w:w="4013" w:type="dxa"/>
          </w:tcPr>
          <w:p w14:paraId="0C4A4F78" w14:textId="77777777" w:rsidR="00F25F5D" w:rsidRDefault="00000000">
            <w:pPr>
              <w:pStyle w:val="TableParagraph"/>
              <w:spacing w:before="101"/>
              <w:ind w:left="19"/>
              <w:rPr>
                <w:rFonts w:ascii="宋体"/>
                <w:sz w:val="18"/>
              </w:rPr>
            </w:pPr>
            <w:r>
              <w:rPr>
                <w:sz w:val="18"/>
              </w:rPr>
              <w:t>050103</w:t>
            </w:r>
            <w:r>
              <w:rPr>
                <w:spacing w:val="44"/>
                <w:sz w:val="18"/>
              </w:rPr>
              <w:t xml:space="preserve"> </w:t>
            </w:r>
            <w:r>
              <w:rPr>
                <w:rFonts w:ascii="宋体" w:hint="eastAsia"/>
                <w:sz w:val="18"/>
              </w:rPr>
              <w:t>汉语言文字学</w:t>
            </w:r>
          </w:p>
        </w:tc>
        <w:tc>
          <w:tcPr>
            <w:tcW w:w="5000" w:type="dxa"/>
          </w:tcPr>
          <w:p w14:paraId="77AA779E" w14:textId="77777777" w:rsidR="00F25F5D" w:rsidRDefault="00000000">
            <w:pPr>
              <w:pStyle w:val="TableParagraph"/>
              <w:ind w:left="21"/>
              <w:rPr>
                <w:sz w:val="18"/>
              </w:rPr>
            </w:pPr>
            <w:r>
              <w:rPr>
                <w:sz w:val="18"/>
              </w:rPr>
              <w:t>050103</w:t>
            </w:r>
            <w:r>
              <w:rPr>
                <w:spacing w:val="-6"/>
                <w:sz w:val="18"/>
              </w:rPr>
              <w:t xml:space="preserve"> </w:t>
            </w:r>
            <w:r>
              <w:rPr>
                <w:sz w:val="18"/>
              </w:rPr>
              <w:t>Chinese</w:t>
            </w:r>
            <w:r>
              <w:rPr>
                <w:spacing w:val="-3"/>
                <w:sz w:val="18"/>
              </w:rPr>
              <w:t xml:space="preserve"> </w:t>
            </w:r>
            <w:r>
              <w:rPr>
                <w:sz w:val="18"/>
              </w:rPr>
              <w:t>Philology</w:t>
            </w:r>
          </w:p>
        </w:tc>
      </w:tr>
      <w:tr w:rsidR="00F25F5D" w14:paraId="67CB8DD1" w14:textId="77777777">
        <w:trPr>
          <w:trHeight w:val="374"/>
        </w:trPr>
        <w:tc>
          <w:tcPr>
            <w:tcW w:w="4013" w:type="dxa"/>
          </w:tcPr>
          <w:p w14:paraId="49437171" w14:textId="77777777" w:rsidR="00F25F5D" w:rsidRDefault="00000000">
            <w:pPr>
              <w:pStyle w:val="TableParagraph"/>
              <w:spacing w:before="100"/>
              <w:ind w:left="19"/>
              <w:rPr>
                <w:rFonts w:ascii="宋体"/>
                <w:sz w:val="18"/>
              </w:rPr>
            </w:pPr>
            <w:r>
              <w:rPr>
                <w:sz w:val="18"/>
              </w:rPr>
              <w:t>050105</w:t>
            </w:r>
            <w:r>
              <w:rPr>
                <w:spacing w:val="44"/>
                <w:sz w:val="18"/>
              </w:rPr>
              <w:t xml:space="preserve"> </w:t>
            </w:r>
            <w:r>
              <w:rPr>
                <w:rFonts w:ascii="宋体" w:hint="eastAsia"/>
                <w:sz w:val="18"/>
              </w:rPr>
              <w:t>中国古代文学</w:t>
            </w:r>
          </w:p>
        </w:tc>
        <w:tc>
          <w:tcPr>
            <w:tcW w:w="5000" w:type="dxa"/>
          </w:tcPr>
          <w:p w14:paraId="53E780D3" w14:textId="77777777" w:rsidR="00F25F5D" w:rsidRDefault="00000000">
            <w:pPr>
              <w:pStyle w:val="TableParagraph"/>
              <w:spacing w:before="107"/>
              <w:ind w:left="21"/>
              <w:rPr>
                <w:sz w:val="18"/>
              </w:rPr>
            </w:pPr>
            <w:r>
              <w:rPr>
                <w:sz w:val="18"/>
              </w:rPr>
              <w:t>050105 Ancient</w:t>
            </w:r>
            <w:r>
              <w:rPr>
                <w:spacing w:val="-5"/>
                <w:sz w:val="18"/>
              </w:rPr>
              <w:t xml:space="preserve"> </w:t>
            </w:r>
            <w:r>
              <w:rPr>
                <w:sz w:val="18"/>
              </w:rPr>
              <w:t>Chinese</w:t>
            </w:r>
            <w:r>
              <w:rPr>
                <w:spacing w:val="-4"/>
                <w:sz w:val="18"/>
              </w:rPr>
              <w:t xml:space="preserve"> </w:t>
            </w:r>
            <w:r>
              <w:rPr>
                <w:sz w:val="18"/>
              </w:rPr>
              <w:t>Literature</w:t>
            </w:r>
          </w:p>
        </w:tc>
      </w:tr>
      <w:tr w:rsidR="00F25F5D" w14:paraId="6C714EDC" w14:textId="77777777">
        <w:trPr>
          <w:trHeight w:val="373"/>
        </w:trPr>
        <w:tc>
          <w:tcPr>
            <w:tcW w:w="4013" w:type="dxa"/>
          </w:tcPr>
          <w:p w14:paraId="157D1399" w14:textId="77777777" w:rsidR="00F25F5D" w:rsidRDefault="00000000">
            <w:pPr>
              <w:pStyle w:val="TableParagraph"/>
              <w:spacing w:before="100"/>
              <w:ind w:left="19"/>
              <w:rPr>
                <w:rFonts w:ascii="宋体"/>
                <w:sz w:val="18"/>
              </w:rPr>
            </w:pPr>
            <w:r>
              <w:rPr>
                <w:sz w:val="18"/>
              </w:rPr>
              <w:t>050106</w:t>
            </w:r>
            <w:r>
              <w:rPr>
                <w:spacing w:val="44"/>
                <w:sz w:val="18"/>
              </w:rPr>
              <w:t xml:space="preserve"> </w:t>
            </w:r>
            <w:r>
              <w:rPr>
                <w:rFonts w:ascii="宋体" w:hint="eastAsia"/>
                <w:sz w:val="18"/>
              </w:rPr>
              <w:t>中国现当代文学</w:t>
            </w:r>
          </w:p>
        </w:tc>
        <w:tc>
          <w:tcPr>
            <w:tcW w:w="5000" w:type="dxa"/>
          </w:tcPr>
          <w:p w14:paraId="47628665" w14:textId="77777777" w:rsidR="00F25F5D" w:rsidRDefault="00000000">
            <w:pPr>
              <w:pStyle w:val="TableParagraph"/>
              <w:spacing w:before="107"/>
              <w:ind w:left="21"/>
              <w:rPr>
                <w:sz w:val="18"/>
              </w:rPr>
            </w:pPr>
            <w:r>
              <w:rPr>
                <w:sz w:val="18"/>
              </w:rPr>
              <w:t>050106</w:t>
            </w:r>
            <w:r>
              <w:rPr>
                <w:spacing w:val="-5"/>
                <w:sz w:val="18"/>
              </w:rPr>
              <w:t xml:space="preserve"> </w:t>
            </w:r>
            <w:r>
              <w:rPr>
                <w:sz w:val="18"/>
              </w:rPr>
              <w:t>Modern</w:t>
            </w:r>
            <w:r>
              <w:rPr>
                <w:spacing w:val="-2"/>
                <w:sz w:val="18"/>
              </w:rPr>
              <w:t xml:space="preserve"> </w:t>
            </w:r>
            <w:r>
              <w:rPr>
                <w:sz w:val="18"/>
              </w:rPr>
              <w:t>&amp;</w:t>
            </w:r>
            <w:r>
              <w:rPr>
                <w:spacing w:val="-3"/>
                <w:sz w:val="18"/>
              </w:rPr>
              <w:t xml:space="preserve"> </w:t>
            </w:r>
            <w:r>
              <w:rPr>
                <w:sz w:val="18"/>
              </w:rPr>
              <w:t>Contemporary</w:t>
            </w:r>
            <w:r>
              <w:rPr>
                <w:spacing w:val="-3"/>
                <w:sz w:val="18"/>
              </w:rPr>
              <w:t xml:space="preserve"> </w:t>
            </w:r>
            <w:r>
              <w:rPr>
                <w:sz w:val="18"/>
              </w:rPr>
              <w:t>Chinese</w:t>
            </w:r>
            <w:r>
              <w:rPr>
                <w:spacing w:val="-3"/>
                <w:sz w:val="18"/>
              </w:rPr>
              <w:t xml:space="preserve"> </w:t>
            </w:r>
            <w:r>
              <w:rPr>
                <w:sz w:val="18"/>
              </w:rPr>
              <w:t>Literature</w:t>
            </w:r>
          </w:p>
        </w:tc>
      </w:tr>
      <w:tr w:rsidR="00F25F5D" w14:paraId="3FD37467" w14:textId="77777777">
        <w:trPr>
          <w:trHeight w:val="404"/>
        </w:trPr>
        <w:tc>
          <w:tcPr>
            <w:tcW w:w="4013" w:type="dxa"/>
          </w:tcPr>
          <w:p w14:paraId="08FB1F18" w14:textId="77777777" w:rsidR="00F25F5D" w:rsidRDefault="00000000">
            <w:pPr>
              <w:pStyle w:val="TableParagraph"/>
              <w:spacing w:before="100"/>
              <w:ind w:left="19"/>
              <w:rPr>
                <w:sz w:val="18"/>
              </w:rPr>
            </w:pPr>
            <w:r>
              <w:rPr>
                <w:sz w:val="18"/>
              </w:rPr>
              <w:t xml:space="preserve">045174 </w:t>
            </w:r>
            <w:r>
              <w:rPr>
                <w:rFonts w:ascii="宋体" w:hAnsi="宋体" w:cs="宋体" w:hint="eastAsia"/>
                <w:sz w:val="18"/>
              </w:rPr>
              <w:t>汉语国际教育</w:t>
            </w:r>
          </w:p>
        </w:tc>
        <w:tc>
          <w:tcPr>
            <w:tcW w:w="5000" w:type="dxa"/>
          </w:tcPr>
          <w:p w14:paraId="2F62E34E" w14:textId="77777777" w:rsidR="00F25F5D" w:rsidRDefault="00000000">
            <w:pPr>
              <w:pStyle w:val="TableParagraph"/>
              <w:spacing w:before="66"/>
              <w:ind w:left="0"/>
              <w:rPr>
                <w:rFonts w:ascii="宋体"/>
                <w:sz w:val="18"/>
              </w:rPr>
            </w:pPr>
            <w:r>
              <w:rPr>
                <w:rFonts w:hint="eastAsia"/>
                <w:sz w:val="18"/>
              </w:rPr>
              <w:t>0</w:t>
            </w:r>
            <w:r>
              <w:rPr>
                <w:sz w:val="18"/>
              </w:rPr>
              <w:t>45174</w:t>
            </w:r>
            <w:r>
              <w:rPr>
                <w:spacing w:val="-5"/>
                <w:sz w:val="18"/>
              </w:rPr>
              <w:t xml:space="preserve"> </w:t>
            </w:r>
            <w:r>
              <w:rPr>
                <w:sz w:val="18"/>
              </w:rPr>
              <w:t>Teaching</w:t>
            </w:r>
            <w:r>
              <w:rPr>
                <w:spacing w:val="-3"/>
                <w:sz w:val="18"/>
              </w:rPr>
              <w:t xml:space="preserve"> </w:t>
            </w:r>
            <w:r>
              <w:rPr>
                <w:sz w:val="18"/>
              </w:rPr>
              <w:t>Chinese</w:t>
            </w:r>
            <w:r>
              <w:rPr>
                <w:spacing w:val="-2"/>
                <w:sz w:val="18"/>
              </w:rPr>
              <w:t xml:space="preserve"> </w:t>
            </w:r>
            <w:r>
              <w:rPr>
                <w:sz w:val="18"/>
              </w:rPr>
              <w:t>to</w:t>
            </w:r>
            <w:r>
              <w:rPr>
                <w:spacing w:val="-3"/>
                <w:sz w:val="18"/>
              </w:rPr>
              <w:t xml:space="preserve"> </w:t>
            </w:r>
            <w:r>
              <w:rPr>
                <w:sz w:val="18"/>
              </w:rPr>
              <w:t>Speakers of</w:t>
            </w:r>
            <w:r>
              <w:rPr>
                <w:spacing w:val="-4"/>
                <w:sz w:val="18"/>
              </w:rPr>
              <w:t xml:space="preserve"> </w:t>
            </w:r>
            <w:r>
              <w:rPr>
                <w:sz w:val="18"/>
              </w:rPr>
              <w:t>Other</w:t>
            </w:r>
            <w:r>
              <w:rPr>
                <w:spacing w:val="-1"/>
                <w:sz w:val="18"/>
              </w:rPr>
              <w:t xml:space="preserve"> </w:t>
            </w:r>
            <w:r>
              <w:rPr>
                <w:sz w:val="18"/>
              </w:rPr>
              <w:t>Languages</w:t>
            </w:r>
          </w:p>
        </w:tc>
      </w:tr>
      <w:tr w:rsidR="00F25F5D" w14:paraId="06EC9FD8" w14:textId="77777777">
        <w:trPr>
          <w:trHeight w:val="392"/>
        </w:trPr>
        <w:tc>
          <w:tcPr>
            <w:tcW w:w="4013" w:type="dxa"/>
          </w:tcPr>
          <w:p w14:paraId="5123317C" w14:textId="77777777" w:rsidR="00F25F5D" w:rsidRDefault="00000000">
            <w:pPr>
              <w:pStyle w:val="TableParagraph"/>
              <w:tabs>
                <w:tab w:val="left" w:pos="650"/>
              </w:tabs>
              <w:spacing w:before="38" w:line="334" w:lineRule="exact"/>
              <w:ind w:left="19"/>
              <w:rPr>
                <w:rFonts w:ascii="Microsoft JhengHei" w:eastAsia="Microsoft JhengHei"/>
                <w:b/>
              </w:rPr>
            </w:pPr>
            <w:r>
              <w:rPr>
                <w:b/>
              </w:rPr>
              <w:t>005</w:t>
            </w:r>
            <w:r>
              <w:rPr>
                <w:rFonts w:hint="eastAsia"/>
                <w:b/>
              </w:rPr>
              <w:t xml:space="preserve"> </w:t>
            </w:r>
            <w:r>
              <w:rPr>
                <w:rFonts w:ascii="Microsoft JhengHei" w:eastAsia="Microsoft JhengHei" w:hint="eastAsia"/>
                <w:b/>
              </w:rPr>
              <w:t>历史文化学院</w:t>
            </w:r>
          </w:p>
        </w:tc>
        <w:tc>
          <w:tcPr>
            <w:tcW w:w="5000" w:type="dxa"/>
          </w:tcPr>
          <w:p w14:paraId="66AE58A2" w14:textId="77777777" w:rsidR="00F25F5D" w:rsidRDefault="00000000">
            <w:pPr>
              <w:pStyle w:val="TableParagraph"/>
              <w:ind w:left="21"/>
              <w:rPr>
                <w:b/>
                <w:sz w:val="18"/>
              </w:rPr>
            </w:pPr>
            <w:r>
              <w:rPr>
                <w:b/>
                <w:sz w:val="18"/>
              </w:rPr>
              <w:t>005</w:t>
            </w:r>
            <w:r>
              <w:rPr>
                <w:b/>
                <w:spacing w:val="-4"/>
                <w:sz w:val="18"/>
              </w:rPr>
              <w:t xml:space="preserve"> </w:t>
            </w:r>
            <w:r>
              <w:rPr>
                <w:b/>
                <w:sz w:val="18"/>
              </w:rPr>
              <w:t>School</w:t>
            </w:r>
            <w:r>
              <w:rPr>
                <w:b/>
                <w:spacing w:val="-3"/>
                <w:sz w:val="18"/>
              </w:rPr>
              <w:t xml:space="preserve"> </w:t>
            </w:r>
            <w:r>
              <w:rPr>
                <w:b/>
                <w:sz w:val="18"/>
              </w:rPr>
              <w:t>of</w:t>
            </w:r>
            <w:r>
              <w:rPr>
                <w:b/>
                <w:spacing w:val="-3"/>
                <w:sz w:val="18"/>
              </w:rPr>
              <w:t xml:space="preserve"> </w:t>
            </w:r>
            <w:r>
              <w:rPr>
                <w:b/>
                <w:sz w:val="18"/>
              </w:rPr>
              <w:t>History</w:t>
            </w:r>
            <w:r>
              <w:rPr>
                <w:b/>
                <w:spacing w:val="-3"/>
                <w:sz w:val="18"/>
              </w:rPr>
              <w:t xml:space="preserve"> </w:t>
            </w:r>
            <w:r>
              <w:rPr>
                <w:b/>
                <w:sz w:val="18"/>
              </w:rPr>
              <w:t>and</w:t>
            </w:r>
            <w:r>
              <w:rPr>
                <w:b/>
                <w:spacing w:val="-1"/>
                <w:sz w:val="18"/>
              </w:rPr>
              <w:t xml:space="preserve"> </w:t>
            </w:r>
            <w:r>
              <w:rPr>
                <w:b/>
                <w:sz w:val="18"/>
              </w:rPr>
              <w:t>Culture</w:t>
            </w:r>
          </w:p>
        </w:tc>
      </w:tr>
      <w:tr w:rsidR="00F25F5D" w14:paraId="3CABED0E" w14:textId="77777777">
        <w:trPr>
          <w:trHeight w:val="374"/>
        </w:trPr>
        <w:tc>
          <w:tcPr>
            <w:tcW w:w="4013" w:type="dxa"/>
          </w:tcPr>
          <w:p w14:paraId="3845A6B4" w14:textId="77777777" w:rsidR="00F25F5D" w:rsidRDefault="00000000">
            <w:pPr>
              <w:pStyle w:val="TableParagraph"/>
              <w:spacing w:before="99"/>
              <w:ind w:left="19"/>
              <w:rPr>
                <w:rFonts w:ascii="宋体"/>
                <w:sz w:val="18"/>
              </w:rPr>
            </w:pPr>
            <w:r>
              <w:rPr>
                <w:sz w:val="18"/>
              </w:rPr>
              <w:t>060200</w:t>
            </w:r>
            <w:r>
              <w:rPr>
                <w:spacing w:val="44"/>
                <w:sz w:val="18"/>
              </w:rPr>
              <w:t xml:space="preserve"> </w:t>
            </w:r>
            <w:r>
              <w:rPr>
                <w:rFonts w:ascii="宋体" w:hint="eastAsia"/>
                <w:sz w:val="18"/>
              </w:rPr>
              <w:t>中国史</w:t>
            </w:r>
          </w:p>
        </w:tc>
        <w:tc>
          <w:tcPr>
            <w:tcW w:w="5000" w:type="dxa"/>
          </w:tcPr>
          <w:p w14:paraId="346D9799" w14:textId="77777777" w:rsidR="00F25F5D" w:rsidRDefault="00000000">
            <w:pPr>
              <w:pStyle w:val="TableParagraph"/>
              <w:ind w:left="21"/>
              <w:rPr>
                <w:sz w:val="18"/>
              </w:rPr>
            </w:pPr>
            <w:r>
              <w:rPr>
                <w:sz w:val="18"/>
              </w:rPr>
              <w:t>060200</w:t>
            </w:r>
            <w:r>
              <w:rPr>
                <w:spacing w:val="-5"/>
                <w:sz w:val="18"/>
              </w:rPr>
              <w:t xml:space="preserve"> </w:t>
            </w:r>
            <w:r>
              <w:rPr>
                <w:sz w:val="18"/>
              </w:rPr>
              <w:t>Chinese</w:t>
            </w:r>
            <w:r>
              <w:rPr>
                <w:spacing w:val="-3"/>
                <w:sz w:val="18"/>
              </w:rPr>
              <w:t xml:space="preserve"> </w:t>
            </w:r>
            <w:r>
              <w:rPr>
                <w:sz w:val="18"/>
              </w:rPr>
              <w:t>History</w:t>
            </w:r>
          </w:p>
        </w:tc>
      </w:tr>
      <w:tr w:rsidR="00F25F5D" w14:paraId="487657B3" w14:textId="77777777">
        <w:trPr>
          <w:trHeight w:val="391"/>
        </w:trPr>
        <w:tc>
          <w:tcPr>
            <w:tcW w:w="4013" w:type="dxa"/>
          </w:tcPr>
          <w:p w14:paraId="039D3647" w14:textId="77777777" w:rsidR="00F25F5D" w:rsidRDefault="00000000">
            <w:pPr>
              <w:pStyle w:val="TableParagraph"/>
              <w:tabs>
                <w:tab w:val="left" w:pos="650"/>
              </w:tabs>
              <w:spacing w:before="36" w:line="336" w:lineRule="exact"/>
              <w:ind w:left="19"/>
              <w:rPr>
                <w:rFonts w:ascii="Microsoft JhengHei" w:eastAsia="Microsoft JhengHei"/>
                <w:b/>
              </w:rPr>
            </w:pPr>
            <w:r>
              <w:rPr>
                <w:b/>
              </w:rPr>
              <w:t>006</w:t>
            </w:r>
            <w:r>
              <w:rPr>
                <w:rFonts w:hint="eastAsia"/>
                <w:b/>
              </w:rPr>
              <w:t xml:space="preserve"> </w:t>
            </w:r>
            <w:r>
              <w:rPr>
                <w:rFonts w:ascii="Microsoft JhengHei" w:eastAsia="Microsoft JhengHei" w:hint="eastAsia"/>
                <w:b/>
              </w:rPr>
              <w:t>新闻与传播学院</w:t>
            </w:r>
          </w:p>
        </w:tc>
        <w:tc>
          <w:tcPr>
            <w:tcW w:w="5000" w:type="dxa"/>
          </w:tcPr>
          <w:p w14:paraId="2563DE60" w14:textId="77777777" w:rsidR="00F25F5D" w:rsidRDefault="00000000">
            <w:pPr>
              <w:pStyle w:val="TableParagraph"/>
              <w:ind w:left="21"/>
              <w:rPr>
                <w:b/>
                <w:sz w:val="18"/>
              </w:rPr>
            </w:pPr>
            <w:r>
              <w:rPr>
                <w:b/>
                <w:sz w:val="18"/>
              </w:rPr>
              <w:t>006 School</w:t>
            </w:r>
            <w:r>
              <w:rPr>
                <w:b/>
                <w:spacing w:val="-8"/>
                <w:sz w:val="18"/>
              </w:rPr>
              <w:t xml:space="preserve"> </w:t>
            </w:r>
            <w:r>
              <w:rPr>
                <w:b/>
                <w:sz w:val="18"/>
              </w:rPr>
              <w:t>of</w:t>
            </w:r>
            <w:r>
              <w:rPr>
                <w:b/>
                <w:spacing w:val="-1"/>
                <w:sz w:val="18"/>
              </w:rPr>
              <w:t xml:space="preserve"> </w:t>
            </w:r>
            <w:r>
              <w:rPr>
                <w:b/>
                <w:sz w:val="18"/>
              </w:rPr>
              <w:t>Journalism</w:t>
            </w:r>
            <w:r>
              <w:rPr>
                <w:b/>
                <w:spacing w:val="-4"/>
                <w:sz w:val="18"/>
              </w:rPr>
              <w:t xml:space="preserve"> </w:t>
            </w:r>
            <w:r>
              <w:rPr>
                <w:b/>
                <w:sz w:val="18"/>
              </w:rPr>
              <w:t>and</w:t>
            </w:r>
            <w:r>
              <w:rPr>
                <w:b/>
                <w:spacing w:val="-4"/>
                <w:sz w:val="18"/>
              </w:rPr>
              <w:t xml:space="preserve"> </w:t>
            </w:r>
            <w:r>
              <w:rPr>
                <w:b/>
                <w:sz w:val="18"/>
              </w:rPr>
              <w:t>Communication</w:t>
            </w:r>
          </w:p>
        </w:tc>
      </w:tr>
      <w:tr w:rsidR="00F25F5D" w14:paraId="57390394" w14:textId="77777777">
        <w:trPr>
          <w:trHeight w:val="374"/>
        </w:trPr>
        <w:tc>
          <w:tcPr>
            <w:tcW w:w="4013" w:type="dxa"/>
          </w:tcPr>
          <w:p w14:paraId="58ADE3F8" w14:textId="77777777" w:rsidR="00F25F5D" w:rsidRDefault="00000000">
            <w:pPr>
              <w:pStyle w:val="TableParagraph"/>
              <w:spacing w:before="100"/>
              <w:ind w:left="19"/>
              <w:rPr>
                <w:rFonts w:ascii="宋体"/>
                <w:sz w:val="18"/>
              </w:rPr>
            </w:pPr>
            <w:r>
              <w:rPr>
                <w:sz w:val="18"/>
              </w:rPr>
              <w:t>050300</w:t>
            </w:r>
            <w:r>
              <w:rPr>
                <w:spacing w:val="44"/>
                <w:sz w:val="18"/>
              </w:rPr>
              <w:t xml:space="preserve"> </w:t>
            </w:r>
            <w:r>
              <w:rPr>
                <w:rFonts w:ascii="宋体" w:hint="eastAsia"/>
                <w:sz w:val="18"/>
              </w:rPr>
              <w:t>新闻传播学</w:t>
            </w:r>
          </w:p>
        </w:tc>
        <w:tc>
          <w:tcPr>
            <w:tcW w:w="5000" w:type="dxa"/>
          </w:tcPr>
          <w:p w14:paraId="75CB3CA1" w14:textId="77777777" w:rsidR="00F25F5D" w:rsidRDefault="00000000">
            <w:pPr>
              <w:pStyle w:val="TableParagraph"/>
              <w:ind w:left="21"/>
              <w:rPr>
                <w:sz w:val="18"/>
              </w:rPr>
            </w:pPr>
            <w:r>
              <w:rPr>
                <w:sz w:val="18"/>
              </w:rPr>
              <w:t>050300</w:t>
            </w:r>
            <w:r>
              <w:rPr>
                <w:spacing w:val="-5"/>
                <w:sz w:val="18"/>
              </w:rPr>
              <w:t xml:space="preserve"> </w:t>
            </w:r>
            <w:r>
              <w:rPr>
                <w:sz w:val="18"/>
              </w:rPr>
              <w:t>Studies</w:t>
            </w:r>
            <w:r>
              <w:rPr>
                <w:spacing w:val="-1"/>
                <w:sz w:val="18"/>
              </w:rPr>
              <w:t xml:space="preserve"> </w:t>
            </w:r>
            <w:r>
              <w:rPr>
                <w:sz w:val="18"/>
              </w:rPr>
              <w:t>of</w:t>
            </w:r>
            <w:r>
              <w:rPr>
                <w:spacing w:val="-4"/>
                <w:sz w:val="18"/>
              </w:rPr>
              <w:t xml:space="preserve"> </w:t>
            </w:r>
            <w:r>
              <w:rPr>
                <w:sz w:val="18"/>
              </w:rPr>
              <w:t>Journalism</w:t>
            </w:r>
            <w:r>
              <w:rPr>
                <w:spacing w:val="-2"/>
                <w:sz w:val="18"/>
              </w:rPr>
              <w:t xml:space="preserve"> </w:t>
            </w:r>
            <w:r>
              <w:rPr>
                <w:sz w:val="18"/>
              </w:rPr>
              <w:t>and</w:t>
            </w:r>
            <w:r>
              <w:rPr>
                <w:spacing w:val="-3"/>
                <w:sz w:val="18"/>
              </w:rPr>
              <w:t xml:space="preserve"> </w:t>
            </w:r>
            <w:r>
              <w:rPr>
                <w:sz w:val="18"/>
              </w:rPr>
              <w:t>Communication</w:t>
            </w:r>
          </w:p>
        </w:tc>
      </w:tr>
      <w:tr w:rsidR="00F25F5D" w14:paraId="6F6CE289" w14:textId="77777777">
        <w:trPr>
          <w:trHeight w:val="374"/>
        </w:trPr>
        <w:tc>
          <w:tcPr>
            <w:tcW w:w="4013" w:type="dxa"/>
          </w:tcPr>
          <w:p w14:paraId="486428CB" w14:textId="77777777" w:rsidR="00F25F5D" w:rsidRDefault="00000000">
            <w:pPr>
              <w:pStyle w:val="TableParagraph"/>
              <w:spacing w:before="99"/>
              <w:ind w:left="19"/>
              <w:rPr>
                <w:rFonts w:ascii="宋体"/>
                <w:sz w:val="18"/>
              </w:rPr>
            </w:pPr>
            <w:r>
              <w:rPr>
                <w:sz w:val="18"/>
              </w:rPr>
              <w:t>050300(01</w:t>
            </w:r>
            <w:r>
              <w:rPr>
                <w:spacing w:val="21"/>
                <w:sz w:val="18"/>
              </w:rPr>
              <w:t xml:space="preserve">) </w:t>
            </w:r>
            <w:r>
              <w:rPr>
                <w:rFonts w:ascii="宋体" w:hint="eastAsia"/>
                <w:sz w:val="18"/>
              </w:rPr>
              <w:t>新闻学</w:t>
            </w:r>
          </w:p>
        </w:tc>
        <w:tc>
          <w:tcPr>
            <w:tcW w:w="5000" w:type="dxa"/>
          </w:tcPr>
          <w:p w14:paraId="0449EBF3" w14:textId="77777777" w:rsidR="00F25F5D" w:rsidRDefault="00000000">
            <w:pPr>
              <w:pStyle w:val="TableParagraph"/>
              <w:ind w:left="21"/>
              <w:rPr>
                <w:sz w:val="18"/>
              </w:rPr>
            </w:pPr>
            <w:r>
              <w:rPr>
                <w:sz w:val="18"/>
              </w:rPr>
              <w:t>01</w:t>
            </w:r>
            <w:r>
              <w:rPr>
                <w:spacing w:val="-4"/>
                <w:sz w:val="18"/>
              </w:rPr>
              <w:t xml:space="preserve"> </w:t>
            </w:r>
            <w:r>
              <w:rPr>
                <w:sz w:val="18"/>
              </w:rPr>
              <w:t>Journalism</w:t>
            </w:r>
          </w:p>
        </w:tc>
      </w:tr>
      <w:tr w:rsidR="00F25F5D" w14:paraId="4A3A5180" w14:textId="77777777">
        <w:trPr>
          <w:trHeight w:val="373"/>
        </w:trPr>
        <w:tc>
          <w:tcPr>
            <w:tcW w:w="4013" w:type="dxa"/>
          </w:tcPr>
          <w:p w14:paraId="42F51105" w14:textId="77777777" w:rsidR="00F25F5D" w:rsidRDefault="00000000">
            <w:pPr>
              <w:pStyle w:val="TableParagraph"/>
              <w:spacing w:before="101"/>
              <w:ind w:left="19"/>
              <w:rPr>
                <w:rFonts w:ascii="宋体"/>
                <w:sz w:val="18"/>
              </w:rPr>
            </w:pPr>
            <w:r>
              <w:rPr>
                <w:sz w:val="18"/>
              </w:rPr>
              <w:t>050300(02</w:t>
            </w:r>
            <w:r>
              <w:rPr>
                <w:spacing w:val="21"/>
                <w:sz w:val="18"/>
              </w:rPr>
              <w:t xml:space="preserve">) </w:t>
            </w:r>
            <w:r>
              <w:rPr>
                <w:rFonts w:ascii="宋体" w:hint="eastAsia"/>
                <w:sz w:val="18"/>
              </w:rPr>
              <w:t>传播学</w:t>
            </w:r>
          </w:p>
        </w:tc>
        <w:tc>
          <w:tcPr>
            <w:tcW w:w="5000" w:type="dxa"/>
          </w:tcPr>
          <w:p w14:paraId="071D8865" w14:textId="77777777" w:rsidR="00F25F5D" w:rsidRDefault="00000000">
            <w:pPr>
              <w:pStyle w:val="TableParagraph"/>
              <w:ind w:left="21"/>
              <w:rPr>
                <w:sz w:val="18"/>
              </w:rPr>
            </w:pPr>
            <w:r>
              <w:rPr>
                <w:sz w:val="18"/>
              </w:rPr>
              <w:t>02</w:t>
            </w:r>
            <w:r>
              <w:rPr>
                <w:spacing w:val="-5"/>
                <w:sz w:val="18"/>
              </w:rPr>
              <w:t xml:space="preserve"> </w:t>
            </w:r>
            <w:r>
              <w:rPr>
                <w:sz w:val="18"/>
              </w:rPr>
              <w:t>Communication</w:t>
            </w:r>
          </w:p>
        </w:tc>
      </w:tr>
      <w:tr w:rsidR="00F25F5D" w14:paraId="3D5B4BF2" w14:textId="77777777">
        <w:trPr>
          <w:trHeight w:val="374"/>
        </w:trPr>
        <w:tc>
          <w:tcPr>
            <w:tcW w:w="4013" w:type="dxa"/>
          </w:tcPr>
          <w:p w14:paraId="1141240B" w14:textId="77777777" w:rsidR="00F25F5D" w:rsidRDefault="00000000">
            <w:pPr>
              <w:pStyle w:val="TableParagraph"/>
              <w:spacing w:before="101"/>
              <w:ind w:left="19"/>
              <w:rPr>
                <w:rFonts w:ascii="宋体"/>
                <w:sz w:val="18"/>
              </w:rPr>
            </w:pPr>
            <w:r>
              <w:rPr>
                <w:sz w:val="18"/>
              </w:rPr>
              <w:t>050300(03</w:t>
            </w:r>
            <w:r>
              <w:rPr>
                <w:spacing w:val="21"/>
                <w:sz w:val="18"/>
              </w:rPr>
              <w:t xml:space="preserve">) </w:t>
            </w:r>
            <w:r>
              <w:rPr>
                <w:rFonts w:ascii="宋体" w:hint="eastAsia"/>
                <w:sz w:val="18"/>
              </w:rPr>
              <w:t>新媒体传播</w:t>
            </w:r>
          </w:p>
        </w:tc>
        <w:tc>
          <w:tcPr>
            <w:tcW w:w="5000" w:type="dxa"/>
          </w:tcPr>
          <w:p w14:paraId="6CA8E6F4" w14:textId="77777777" w:rsidR="00F25F5D" w:rsidRDefault="00000000">
            <w:pPr>
              <w:pStyle w:val="TableParagraph"/>
              <w:ind w:left="21"/>
              <w:rPr>
                <w:sz w:val="18"/>
              </w:rPr>
            </w:pPr>
            <w:r>
              <w:rPr>
                <w:sz w:val="18"/>
              </w:rPr>
              <w:t>03</w:t>
            </w:r>
            <w:r>
              <w:rPr>
                <w:spacing w:val="-5"/>
                <w:sz w:val="18"/>
              </w:rPr>
              <w:t xml:space="preserve"> </w:t>
            </w:r>
            <w:r>
              <w:rPr>
                <w:sz w:val="18"/>
              </w:rPr>
              <w:t>New</w:t>
            </w:r>
            <w:r>
              <w:rPr>
                <w:spacing w:val="-1"/>
                <w:sz w:val="18"/>
              </w:rPr>
              <w:t xml:space="preserve"> </w:t>
            </w:r>
            <w:r>
              <w:rPr>
                <w:sz w:val="18"/>
              </w:rPr>
              <w:t>Media</w:t>
            </w:r>
            <w:r>
              <w:rPr>
                <w:spacing w:val="-2"/>
                <w:sz w:val="18"/>
              </w:rPr>
              <w:t xml:space="preserve"> </w:t>
            </w:r>
            <w:r>
              <w:rPr>
                <w:sz w:val="18"/>
              </w:rPr>
              <w:t>Communication</w:t>
            </w:r>
          </w:p>
        </w:tc>
      </w:tr>
      <w:tr w:rsidR="00F25F5D" w14:paraId="1B83F593" w14:textId="77777777">
        <w:trPr>
          <w:trHeight w:val="372"/>
        </w:trPr>
        <w:tc>
          <w:tcPr>
            <w:tcW w:w="4013" w:type="dxa"/>
          </w:tcPr>
          <w:p w14:paraId="037E578D" w14:textId="77777777" w:rsidR="00F25F5D" w:rsidRDefault="00000000">
            <w:pPr>
              <w:pStyle w:val="TableParagraph"/>
              <w:spacing w:before="101"/>
              <w:ind w:left="19"/>
              <w:rPr>
                <w:rFonts w:ascii="宋体"/>
                <w:sz w:val="18"/>
              </w:rPr>
            </w:pPr>
            <w:r>
              <w:rPr>
                <w:sz w:val="18"/>
              </w:rPr>
              <w:t>050300(04</w:t>
            </w:r>
            <w:r>
              <w:rPr>
                <w:spacing w:val="21"/>
                <w:sz w:val="18"/>
              </w:rPr>
              <w:t xml:space="preserve">) </w:t>
            </w:r>
            <w:r>
              <w:rPr>
                <w:rFonts w:ascii="宋体" w:hint="eastAsia"/>
                <w:sz w:val="18"/>
              </w:rPr>
              <w:t>编辑出版学</w:t>
            </w:r>
          </w:p>
        </w:tc>
        <w:tc>
          <w:tcPr>
            <w:tcW w:w="5000" w:type="dxa"/>
          </w:tcPr>
          <w:p w14:paraId="0A59E7D9" w14:textId="77777777" w:rsidR="00F25F5D" w:rsidRDefault="00000000">
            <w:pPr>
              <w:pStyle w:val="TableParagraph"/>
              <w:ind w:left="21"/>
              <w:rPr>
                <w:sz w:val="18"/>
              </w:rPr>
            </w:pPr>
            <w:r>
              <w:rPr>
                <w:sz w:val="18"/>
              </w:rPr>
              <w:t>04</w:t>
            </w:r>
            <w:r>
              <w:rPr>
                <w:spacing w:val="-4"/>
                <w:sz w:val="18"/>
              </w:rPr>
              <w:t xml:space="preserve"> </w:t>
            </w:r>
            <w:r>
              <w:rPr>
                <w:sz w:val="18"/>
              </w:rPr>
              <w:t>Editing</w:t>
            </w:r>
            <w:r>
              <w:rPr>
                <w:spacing w:val="-4"/>
                <w:sz w:val="18"/>
              </w:rPr>
              <w:t xml:space="preserve"> </w:t>
            </w:r>
            <w:r>
              <w:rPr>
                <w:sz w:val="18"/>
              </w:rPr>
              <w:t>and Publishing</w:t>
            </w:r>
          </w:p>
        </w:tc>
      </w:tr>
    </w:tbl>
    <w:p w14:paraId="282B90DC" w14:textId="77777777" w:rsidR="00F25F5D" w:rsidRDefault="00F25F5D">
      <w:pPr>
        <w:rPr>
          <w:sz w:val="18"/>
        </w:rPr>
        <w:sectPr w:rsidR="00F25F5D">
          <w:pgSz w:w="11910" w:h="16840"/>
          <w:pgMar w:top="1600" w:right="1320" w:bottom="820" w:left="1320" w:header="0" w:footer="635" w:gutter="0"/>
          <w:cols w:space="720"/>
        </w:sectPr>
      </w:pPr>
    </w:p>
    <w:tbl>
      <w:tblPr>
        <w:tblW w:w="0" w:type="auto"/>
        <w:tblInd w:w="26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3889"/>
        <w:gridCol w:w="5000"/>
      </w:tblGrid>
      <w:tr w:rsidR="00F25F5D" w14:paraId="26455435" w14:textId="77777777">
        <w:trPr>
          <w:trHeight w:val="392"/>
        </w:trPr>
        <w:tc>
          <w:tcPr>
            <w:tcW w:w="3889" w:type="dxa"/>
          </w:tcPr>
          <w:p w14:paraId="031A9E2D" w14:textId="77777777" w:rsidR="00F25F5D" w:rsidRDefault="00000000">
            <w:pPr>
              <w:pStyle w:val="TableParagraph"/>
              <w:tabs>
                <w:tab w:val="left" w:pos="650"/>
              </w:tabs>
              <w:spacing w:before="38" w:line="334" w:lineRule="exact"/>
              <w:ind w:left="19"/>
              <w:rPr>
                <w:rFonts w:ascii="Microsoft JhengHei" w:eastAsia="Microsoft JhengHei"/>
                <w:b/>
              </w:rPr>
            </w:pPr>
            <w:r>
              <w:rPr>
                <w:b/>
              </w:rPr>
              <w:lastRenderedPageBreak/>
              <w:t>008</w:t>
            </w:r>
            <w:r>
              <w:rPr>
                <w:rFonts w:hint="eastAsia"/>
                <w:b/>
              </w:rPr>
              <w:t xml:space="preserve"> </w:t>
            </w:r>
            <w:r>
              <w:rPr>
                <w:rFonts w:ascii="Microsoft JhengHei" w:eastAsia="Microsoft JhengHei" w:hint="eastAsia"/>
                <w:b/>
              </w:rPr>
              <w:t>外国语学院</w:t>
            </w:r>
          </w:p>
        </w:tc>
        <w:tc>
          <w:tcPr>
            <w:tcW w:w="5000" w:type="dxa"/>
          </w:tcPr>
          <w:p w14:paraId="474A6041" w14:textId="77777777" w:rsidR="00F25F5D" w:rsidRDefault="00000000">
            <w:pPr>
              <w:pStyle w:val="TableParagraph"/>
              <w:ind w:left="21"/>
              <w:rPr>
                <w:b/>
                <w:sz w:val="18"/>
              </w:rPr>
            </w:pPr>
            <w:r>
              <w:rPr>
                <w:b/>
                <w:sz w:val="18"/>
              </w:rPr>
              <w:t>008</w:t>
            </w:r>
            <w:r>
              <w:rPr>
                <w:b/>
                <w:spacing w:val="-4"/>
                <w:sz w:val="18"/>
              </w:rPr>
              <w:t xml:space="preserve"> </w:t>
            </w:r>
            <w:r>
              <w:rPr>
                <w:b/>
                <w:sz w:val="18"/>
              </w:rPr>
              <w:t>Foreign</w:t>
            </w:r>
            <w:r>
              <w:rPr>
                <w:b/>
                <w:spacing w:val="-4"/>
                <w:sz w:val="18"/>
              </w:rPr>
              <w:t xml:space="preserve"> </w:t>
            </w:r>
            <w:r>
              <w:rPr>
                <w:b/>
                <w:sz w:val="18"/>
              </w:rPr>
              <w:t>Studies College</w:t>
            </w:r>
          </w:p>
        </w:tc>
      </w:tr>
      <w:tr w:rsidR="00F25F5D" w14:paraId="0B613910" w14:textId="77777777">
        <w:trPr>
          <w:trHeight w:val="373"/>
        </w:trPr>
        <w:tc>
          <w:tcPr>
            <w:tcW w:w="3889" w:type="dxa"/>
          </w:tcPr>
          <w:p w14:paraId="70A9C876" w14:textId="77777777" w:rsidR="00F25F5D" w:rsidRDefault="00000000">
            <w:pPr>
              <w:pStyle w:val="TableParagraph"/>
              <w:spacing w:before="102"/>
              <w:ind w:left="19"/>
              <w:rPr>
                <w:rFonts w:ascii="宋体"/>
                <w:sz w:val="18"/>
              </w:rPr>
            </w:pPr>
            <w:r>
              <w:rPr>
                <w:sz w:val="18"/>
              </w:rPr>
              <w:t>050200</w:t>
            </w:r>
            <w:r>
              <w:rPr>
                <w:spacing w:val="44"/>
                <w:sz w:val="18"/>
              </w:rPr>
              <w:t xml:space="preserve"> </w:t>
            </w:r>
            <w:r>
              <w:rPr>
                <w:rFonts w:ascii="宋体" w:hint="eastAsia"/>
                <w:sz w:val="18"/>
              </w:rPr>
              <w:t>外国语言文学</w:t>
            </w:r>
          </w:p>
        </w:tc>
        <w:tc>
          <w:tcPr>
            <w:tcW w:w="5000" w:type="dxa"/>
          </w:tcPr>
          <w:p w14:paraId="3A77AE07" w14:textId="77777777" w:rsidR="00F25F5D" w:rsidRDefault="00000000">
            <w:pPr>
              <w:pStyle w:val="TableParagraph"/>
              <w:ind w:left="21"/>
              <w:rPr>
                <w:sz w:val="18"/>
              </w:rPr>
            </w:pPr>
            <w:r>
              <w:rPr>
                <w:sz w:val="18"/>
              </w:rPr>
              <w:t>050200</w:t>
            </w:r>
            <w:r>
              <w:rPr>
                <w:spacing w:val="-5"/>
                <w:sz w:val="18"/>
              </w:rPr>
              <w:t xml:space="preserve"> </w:t>
            </w:r>
            <w:r>
              <w:rPr>
                <w:sz w:val="18"/>
              </w:rPr>
              <w:t>Foreign</w:t>
            </w:r>
            <w:r>
              <w:rPr>
                <w:spacing w:val="-3"/>
                <w:sz w:val="18"/>
              </w:rPr>
              <w:t xml:space="preserve"> </w:t>
            </w:r>
            <w:r>
              <w:rPr>
                <w:sz w:val="18"/>
              </w:rPr>
              <w:t>Languages &amp;</w:t>
            </w:r>
            <w:r>
              <w:rPr>
                <w:spacing w:val="-3"/>
                <w:sz w:val="18"/>
              </w:rPr>
              <w:t xml:space="preserve"> </w:t>
            </w:r>
            <w:r>
              <w:rPr>
                <w:sz w:val="18"/>
              </w:rPr>
              <w:t>Literatures</w:t>
            </w:r>
          </w:p>
        </w:tc>
      </w:tr>
      <w:tr w:rsidR="00F25F5D" w14:paraId="04938DCD" w14:textId="77777777">
        <w:trPr>
          <w:trHeight w:val="374"/>
        </w:trPr>
        <w:tc>
          <w:tcPr>
            <w:tcW w:w="3889" w:type="dxa"/>
          </w:tcPr>
          <w:p w14:paraId="2C2216F8" w14:textId="77777777" w:rsidR="00F25F5D" w:rsidRDefault="00000000">
            <w:pPr>
              <w:pStyle w:val="TableParagraph"/>
              <w:spacing w:before="101"/>
              <w:ind w:left="19"/>
              <w:rPr>
                <w:rFonts w:ascii="宋体"/>
                <w:sz w:val="18"/>
              </w:rPr>
            </w:pPr>
            <w:r>
              <w:rPr>
                <w:sz w:val="18"/>
              </w:rPr>
              <w:t>050200(01</w:t>
            </w:r>
            <w:r>
              <w:rPr>
                <w:spacing w:val="21"/>
                <w:sz w:val="18"/>
              </w:rPr>
              <w:t xml:space="preserve">) </w:t>
            </w:r>
            <w:r>
              <w:rPr>
                <w:rFonts w:ascii="宋体" w:hint="eastAsia"/>
                <w:sz w:val="18"/>
              </w:rPr>
              <w:t>英语语言文学</w:t>
            </w:r>
          </w:p>
        </w:tc>
        <w:tc>
          <w:tcPr>
            <w:tcW w:w="5000" w:type="dxa"/>
          </w:tcPr>
          <w:p w14:paraId="27B8EFC0" w14:textId="77777777" w:rsidR="00F25F5D" w:rsidRDefault="00000000">
            <w:pPr>
              <w:pStyle w:val="TableParagraph"/>
              <w:ind w:left="21"/>
              <w:rPr>
                <w:sz w:val="18"/>
              </w:rPr>
            </w:pPr>
            <w:r>
              <w:rPr>
                <w:sz w:val="18"/>
              </w:rPr>
              <w:t>01</w:t>
            </w:r>
            <w:r>
              <w:rPr>
                <w:spacing w:val="-5"/>
                <w:sz w:val="18"/>
              </w:rPr>
              <w:t xml:space="preserve"> </w:t>
            </w:r>
            <w:r>
              <w:rPr>
                <w:sz w:val="18"/>
              </w:rPr>
              <w:t>English</w:t>
            </w:r>
            <w:r>
              <w:rPr>
                <w:spacing w:val="-2"/>
                <w:sz w:val="18"/>
              </w:rPr>
              <w:t xml:space="preserve"> </w:t>
            </w:r>
            <w:r>
              <w:rPr>
                <w:sz w:val="18"/>
              </w:rPr>
              <w:t>Language</w:t>
            </w:r>
            <w:r>
              <w:rPr>
                <w:spacing w:val="-2"/>
                <w:sz w:val="18"/>
              </w:rPr>
              <w:t xml:space="preserve"> </w:t>
            </w:r>
            <w:r>
              <w:rPr>
                <w:sz w:val="18"/>
              </w:rPr>
              <w:t>and</w:t>
            </w:r>
            <w:r>
              <w:rPr>
                <w:spacing w:val="-2"/>
                <w:sz w:val="18"/>
              </w:rPr>
              <w:t xml:space="preserve"> </w:t>
            </w:r>
            <w:r>
              <w:rPr>
                <w:sz w:val="18"/>
              </w:rPr>
              <w:t>Literature</w:t>
            </w:r>
          </w:p>
        </w:tc>
      </w:tr>
      <w:tr w:rsidR="00F25F5D" w14:paraId="3C1D4613" w14:textId="77777777">
        <w:trPr>
          <w:trHeight w:val="374"/>
        </w:trPr>
        <w:tc>
          <w:tcPr>
            <w:tcW w:w="3889" w:type="dxa"/>
          </w:tcPr>
          <w:p w14:paraId="1ACB61CE" w14:textId="77777777" w:rsidR="00F25F5D" w:rsidRDefault="00000000">
            <w:pPr>
              <w:pStyle w:val="TableParagraph"/>
              <w:spacing w:before="101"/>
              <w:ind w:left="19"/>
              <w:rPr>
                <w:rFonts w:ascii="宋体"/>
                <w:sz w:val="18"/>
              </w:rPr>
            </w:pPr>
            <w:r>
              <w:rPr>
                <w:sz w:val="18"/>
              </w:rPr>
              <w:t>050200(02</w:t>
            </w:r>
            <w:r>
              <w:rPr>
                <w:spacing w:val="21"/>
                <w:sz w:val="18"/>
              </w:rPr>
              <w:t xml:space="preserve">) </w:t>
            </w:r>
            <w:r>
              <w:rPr>
                <w:rFonts w:ascii="宋体" w:hint="eastAsia"/>
                <w:sz w:val="18"/>
              </w:rPr>
              <w:t>外国语言学及应用语言学</w:t>
            </w:r>
          </w:p>
        </w:tc>
        <w:tc>
          <w:tcPr>
            <w:tcW w:w="5000" w:type="dxa"/>
          </w:tcPr>
          <w:p w14:paraId="3F974E57" w14:textId="77777777" w:rsidR="00F25F5D" w:rsidRDefault="00000000">
            <w:pPr>
              <w:pStyle w:val="TableParagraph"/>
              <w:ind w:left="21"/>
              <w:rPr>
                <w:sz w:val="18"/>
              </w:rPr>
            </w:pPr>
            <w:r>
              <w:rPr>
                <w:sz w:val="18"/>
              </w:rPr>
              <w:t>02</w:t>
            </w:r>
            <w:r>
              <w:rPr>
                <w:spacing w:val="-5"/>
                <w:sz w:val="18"/>
              </w:rPr>
              <w:t xml:space="preserve"> </w:t>
            </w:r>
            <w:r>
              <w:rPr>
                <w:sz w:val="18"/>
              </w:rPr>
              <w:t>Linguistics</w:t>
            </w:r>
            <w:r>
              <w:rPr>
                <w:spacing w:val="-2"/>
                <w:sz w:val="18"/>
              </w:rPr>
              <w:t xml:space="preserve"> </w:t>
            </w:r>
            <w:r>
              <w:rPr>
                <w:sz w:val="18"/>
              </w:rPr>
              <w:t>and</w:t>
            </w:r>
            <w:r>
              <w:rPr>
                <w:spacing w:val="-2"/>
                <w:sz w:val="18"/>
              </w:rPr>
              <w:t xml:space="preserve"> </w:t>
            </w:r>
            <w:r>
              <w:rPr>
                <w:sz w:val="18"/>
              </w:rPr>
              <w:t>Applied</w:t>
            </w:r>
            <w:r>
              <w:rPr>
                <w:spacing w:val="-1"/>
                <w:sz w:val="18"/>
              </w:rPr>
              <w:t xml:space="preserve"> </w:t>
            </w:r>
            <w:r>
              <w:rPr>
                <w:sz w:val="18"/>
              </w:rPr>
              <w:t>Linguistics in Foreign Languages</w:t>
            </w:r>
          </w:p>
        </w:tc>
      </w:tr>
      <w:tr w:rsidR="00F25F5D" w14:paraId="3BA09C65" w14:textId="77777777">
        <w:trPr>
          <w:trHeight w:val="374"/>
        </w:trPr>
        <w:tc>
          <w:tcPr>
            <w:tcW w:w="3889" w:type="dxa"/>
          </w:tcPr>
          <w:p w14:paraId="195028C9" w14:textId="77777777" w:rsidR="00F25F5D" w:rsidRDefault="00000000">
            <w:pPr>
              <w:pStyle w:val="TableParagraph"/>
              <w:spacing w:before="101"/>
              <w:ind w:left="19"/>
              <w:rPr>
                <w:sz w:val="18"/>
              </w:rPr>
            </w:pPr>
            <w:r>
              <w:rPr>
                <w:sz w:val="18"/>
              </w:rPr>
              <w:t>050200(04</w:t>
            </w:r>
            <w:r>
              <w:rPr>
                <w:spacing w:val="21"/>
                <w:sz w:val="18"/>
              </w:rPr>
              <w:t>)</w:t>
            </w:r>
            <w:r>
              <w:rPr>
                <w:rFonts w:hint="eastAsia"/>
                <w:spacing w:val="21"/>
                <w:sz w:val="18"/>
              </w:rPr>
              <w:t>比较文学与跨文化研究</w:t>
            </w:r>
          </w:p>
        </w:tc>
        <w:tc>
          <w:tcPr>
            <w:tcW w:w="5000" w:type="dxa"/>
          </w:tcPr>
          <w:p w14:paraId="514154C9" w14:textId="77777777" w:rsidR="00F25F5D" w:rsidRDefault="00000000">
            <w:pPr>
              <w:pStyle w:val="TableParagraph"/>
              <w:ind w:left="21"/>
              <w:rPr>
                <w:sz w:val="18"/>
              </w:rPr>
            </w:pPr>
            <w:r>
              <w:rPr>
                <w:rFonts w:hint="eastAsia"/>
                <w:sz w:val="18"/>
              </w:rPr>
              <w:t>050200</w:t>
            </w:r>
            <w:r>
              <w:rPr>
                <w:rFonts w:hint="eastAsia"/>
                <w:sz w:val="18"/>
              </w:rPr>
              <w:t>（</w:t>
            </w:r>
            <w:r>
              <w:rPr>
                <w:rFonts w:hint="eastAsia"/>
                <w:sz w:val="18"/>
              </w:rPr>
              <w:t>04</w:t>
            </w:r>
            <w:r>
              <w:rPr>
                <w:rFonts w:hint="eastAsia"/>
                <w:sz w:val="18"/>
              </w:rPr>
              <w:t>）</w:t>
            </w:r>
            <w:r>
              <w:rPr>
                <w:rFonts w:hint="eastAsia"/>
                <w:sz w:val="18"/>
              </w:rPr>
              <w:t xml:space="preserve">Comparative Literature and Intercultural Studies </w:t>
            </w:r>
          </w:p>
        </w:tc>
      </w:tr>
      <w:tr w:rsidR="00F25F5D" w14:paraId="4081F5EC" w14:textId="77777777">
        <w:trPr>
          <w:trHeight w:val="374"/>
        </w:trPr>
        <w:tc>
          <w:tcPr>
            <w:tcW w:w="3889" w:type="dxa"/>
          </w:tcPr>
          <w:p w14:paraId="47E8500E" w14:textId="77777777" w:rsidR="00F25F5D" w:rsidRDefault="00000000">
            <w:pPr>
              <w:pStyle w:val="TableParagraph"/>
              <w:spacing w:before="100"/>
              <w:ind w:left="19"/>
              <w:rPr>
                <w:rFonts w:ascii="宋体"/>
                <w:sz w:val="18"/>
              </w:rPr>
            </w:pPr>
            <w:r>
              <w:rPr>
                <w:sz w:val="18"/>
              </w:rPr>
              <w:t>050200(05</w:t>
            </w:r>
            <w:r>
              <w:rPr>
                <w:spacing w:val="21"/>
                <w:sz w:val="18"/>
              </w:rPr>
              <w:t xml:space="preserve">) </w:t>
            </w:r>
            <w:r>
              <w:rPr>
                <w:rFonts w:ascii="宋体" w:hint="eastAsia"/>
                <w:sz w:val="18"/>
              </w:rPr>
              <w:t>国别与区域研究</w:t>
            </w:r>
          </w:p>
        </w:tc>
        <w:tc>
          <w:tcPr>
            <w:tcW w:w="5000" w:type="dxa"/>
          </w:tcPr>
          <w:p w14:paraId="3E7F7DB8" w14:textId="77777777" w:rsidR="00F25F5D" w:rsidRDefault="00000000">
            <w:pPr>
              <w:pStyle w:val="TableParagraph"/>
              <w:spacing w:before="107"/>
              <w:ind w:left="21"/>
              <w:rPr>
                <w:sz w:val="18"/>
              </w:rPr>
            </w:pPr>
            <w:r>
              <w:rPr>
                <w:sz w:val="18"/>
              </w:rPr>
              <w:t>05</w:t>
            </w:r>
            <w:r>
              <w:rPr>
                <w:spacing w:val="-4"/>
                <w:sz w:val="18"/>
              </w:rPr>
              <w:t xml:space="preserve"> </w:t>
            </w:r>
            <w:r>
              <w:rPr>
                <w:sz w:val="18"/>
              </w:rPr>
              <w:t>International</w:t>
            </w:r>
            <w:r>
              <w:rPr>
                <w:spacing w:val="-2"/>
                <w:sz w:val="18"/>
              </w:rPr>
              <w:t xml:space="preserve"> </w:t>
            </w:r>
            <w:r>
              <w:rPr>
                <w:sz w:val="18"/>
              </w:rPr>
              <w:t>and</w:t>
            </w:r>
            <w:r>
              <w:rPr>
                <w:spacing w:val="-2"/>
                <w:sz w:val="18"/>
              </w:rPr>
              <w:t xml:space="preserve"> </w:t>
            </w:r>
            <w:r>
              <w:rPr>
                <w:sz w:val="18"/>
              </w:rPr>
              <w:t>Regional</w:t>
            </w:r>
            <w:r>
              <w:rPr>
                <w:spacing w:val="-3"/>
                <w:sz w:val="18"/>
              </w:rPr>
              <w:t xml:space="preserve"> </w:t>
            </w:r>
            <w:r>
              <w:rPr>
                <w:sz w:val="18"/>
              </w:rPr>
              <w:t>Studies</w:t>
            </w:r>
          </w:p>
        </w:tc>
      </w:tr>
      <w:tr w:rsidR="00F25F5D" w14:paraId="33170BD7" w14:textId="77777777">
        <w:trPr>
          <w:trHeight w:val="374"/>
        </w:trPr>
        <w:tc>
          <w:tcPr>
            <w:tcW w:w="3889" w:type="dxa"/>
          </w:tcPr>
          <w:p w14:paraId="5C19F160" w14:textId="77777777" w:rsidR="00F25F5D" w:rsidRDefault="00000000">
            <w:pPr>
              <w:pStyle w:val="TableParagraph"/>
              <w:spacing w:before="100"/>
              <w:ind w:left="19"/>
              <w:rPr>
                <w:sz w:val="18"/>
              </w:rPr>
            </w:pPr>
            <w:r>
              <w:rPr>
                <w:rFonts w:hint="eastAsia"/>
                <w:sz w:val="18"/>
              </w:rPr>
              <w:t>0</w:t>
            </w:r>
            <w:r>
              <w:rPr>
                <w:sz w:val="18"/>
              </w:rPr>
              <w:t>50200(0</w:t>
            </w:r>
            <w:r>
              <w:rPr>
                <w:rFonts w:hint="eastAsia"/>
                <w:sz w:val="18"/>
              </w:rPr>
              <w:t>6</w:t>
            </w:r>
            <w:r>
              <w:rPr>
                <w:spacing w:val="21"/>
                <w:sz w:val="18"/>
              </w:rPr>
              <w:t>)</w:t>
            </w:r>
            <w:r>
              <w:rPr>
                <w:rFonts w:hint="eastAsia"/>
                <w:spacing w:val="21"/>
                <w:sz w:val="18"/>
              </w:rPr>
              <w:t xml:space="preserve"> </w:t>
            </w:r>
            <w:r>
              <w:rPr>
                <w:rFonts w:hint="eastAsia"/>
                <w:spacing w:val="21"/>
                <w:sz w:val="18"/>
              </w:rPr>
              <w:t>俄语语言文学</w:t>
            </w:r>
          </w:p>
        </w:tc>
        <w:tc>
          <w:tcPr>
            <w:tcW w:w="5000" w:type="dxa"/>
          </w:tcPr>
          <w:p w14:paraId="1DDE2A47" w14:textId="77777777" w:rsidR="00F25F5D" w:rsidRDefault="00000000">
            <w:pPr>
              <w:pStyle w:val="TableParagraph"/>
              <w:spacing w:before="107"/>
              <w:ind w:left="21"/>
              <w:rPr>
                <w:sz w:val="18"/>
              </w:rPr>
            </w:pPr>
            <w:r>
              <w:rPr>
                <w:sz w:val="18"/>
              </w:rPr>
              <w:t>06 Russian Language and Literature</w:t>
            </w:r>
          </w:p>
        </w:tc>
      </w:tr>
      <w:tr w:rsidR="00F25F5D" w14:paraId="49AC29D5" w14:textId="77777777">
        <w:trPr>
          <w:trHeight w:val="373"/>
        </w:trPr>
        <w:tc>
          <w:tcPr>
            <w:tcW w:w="3889" w:type="dxa"/>
          </w:tcPr>
          <w:p w14:paraId="2ACF9F38" w14:textId="77777777" w:rsidR="00F25F5D" w:rsidRDefault="00000000">
            <w:pPr>
              <w:pStyle w:val="TableParagraph"/>
              <w:spacing w:before="100"/>
              <w:ind w:left="19"/>
              <w:rPr>
                <w:rFonts w:ascii="宋体"/>
                <w:sz w:val="18"/>
              </w:rPr>
            </w:pPr>
            <w:r>
              <w:rPr>
                <w:sz w:val="18"/>
              </w:rPr>
              <w:t>050200(08</w:t>
            </w:r>
            <w:r>
              <w:rPr>
                <w:spacing w:val="21"/>
                <w:sz w:val="18"/>
              </w:rPr>
              <w:t xml:space="preserve">) </w:t>
            </w:r>
            <w:r>
              <w:rPr>
                <w:rFonts w:ascii="宋体" w:hint="eastAsia"/>
                <w:sz w:val="18"/>
              </w:rPr>
              <w:t>亚非语言文学</w:t>
            </w:r>
          </w:p>
        </w:tc>
        <w:tc>
          <w:tcPr>
            <w:tcW w:w="5000" w:type="dxa"/>
          </w:tcPr>
          <w:p w14:paraId="5CEC058A" w14:textId="77777777" w:rsidR="00F25F5D" w:rsidRDefault="00000000">
            <w:pPr>
              <w:pStyle w:val="TableParagraph"/>
              <w:spacing w:before="107"/>
              <w:ind w:left="21"/>
              <w:rPr>
                <w:sz w:val="18"/>
              </w:rPr>
            </w:pPr>
            <w:r>
              <w:rPr>
                <w:sz w:val="18"/>
              </w:rPr>
              <w:t>08</w:t>
            </w:r>
            <w:r>
              <w:rPr>
                <w:spacing w:val="-6"/>
                <w:sz w:val="18"/>
              </w:rPr>
              <w:t xml:space="preserve"> </w:t>
            </w:r>
            <w:r>
              <w:rPr>
                <w:sz w:val="18"/>
              </w:rPr>
              <w:t>Asian</w:t>
            </w:r>
            <w:r>
              <w:rPr>
                <w:spacing w:val="-1"/>
                <w:sz w:val="18"/>
              </w:rPr>
              <w:t xml:space="preserve"> </w:t>
            </w:r>
            <w:r>
              <w:rPr>
                <w:sz w:val="18"/>
              </w:rPr>
              <w:t>&amp;African</w:t>
            </w:r>
            <w:r>
              <w:rPr>
                <w:spacing w:val="-1"/>
                <w:sz w:val="18"/>
              </w:rPr>
              <w:t xml:space="preserve"> </w:t>
            </w:r>
            <w:r>
              <w:rPr>
                <w:sz w:val="18"/>
              </w:rPr>
              <w:t>Languages and</w:t>
            </w:r>
            <w:r>
              <w:rPr>
                <w:spacing w:val="-4"/>
                <w:sz w:val="18"/>
              </w:rPr>
              <w:t xml:space="preserve"> </w:t>
            </w:r>
            <w:r>
              <w:rPr>
                <w:sz w:val="18"/>
              </w:rPr>
              <w:t>Literatures</w:t>
            </w:r>
            <w:r>
              <w:rPr>
                <w:rFonts w:hint="eastAsia"/>
                <w:sz w:val="18"/>
              </w:rPr>
              <w:t xml:space="preserve">  </w:t>
            </w:r>
          </w:p>
        </w:tc>
      </w:tr>
      <w:tr w:rsidR="00F25F5D" w14:paraId="131453DE" w14:textId="77777777">
        <w:trPr>
          <w:trHeight w:val="374"/>
        </w:trPr>
        <w:tc>
          <w:tcPr>
            <w:tcW w:w="3889" w:type="dxa"/>
          </w:tcPr>
          <w:p w14:paraId="0B2A8542" w14:textId="77777777" w:rsidR="00F25F5D" w:rsidRDefault="00000000">
            <w:pPr>
              <w:pStyle w:val="TableParagraph"/>
              <w:spacing w:before="102"/>
              <w:ind w:left="19"/>
              <w:rPr>
                <w:rFonts w:ascii="宋体"/>
                <w:sz w:val="18"/>
              </w:rPr>
            </w:pPr>
            <w:r>
              <w:rPr>
                <w:sz w:val="18"/>
              </w:rPr>
              <w:t>050200(09</w:t>
            </w:r>
            <w:r>
              <w:rPr>
                <w:spacing w:val="21"/>
                <w:sz w:val="18"/>
              </w:rPr>
              <w:t xml:space="preserve">) </w:t>
            </w:r>
            <w:r>
              <w:rPr>
                <w:rFonts w:ascii="宋体" w:hint="eastAsia"/>
                <w:sz w:val="18"/>
              </w:rPr>
              <w:t>法语语言文学</w:t>
            </w:r>
          </w:p>
        </w:tc>
        <w:tc>
          <w:tcPr>
            <w:tcW w:w="5000" w:type="dxa"/>
          </w:tcPr>
          <w:p w14:paraId="035A2F8A" w14:textId="77777777" w:rsidR="00F25F5D" w:rsidRDefault="00000000">
            <w:pPr>
              <w:pStyle w:val="TableParagraph"/>
              <w:ind w:left="21"/>
              <w:rPr>
                <w:sz w:val="18"/>
              </w:rPr>
            </w:pPr>
            <w:r>
              <w:rPr>
                <w:sz w:val="18"/>
              </w:rPr>
              <w:t>09</w:t>
            </w:r>
            <w:r>
              <w:rPr>
                <w:spacing w:val="-5"/>
                <w:sz w:val="18"/>
              </w:rPr>
              <w:t xml:space="preserve"> </w:t>
            </w:r>
            <w:r>
              <w:rPr>
                <w:sz w:val="18"/>
              </w:rPr>
              <w:t>French</w:t>
            </w:r>
            <w:r>
              <w:rPr>
                <w:spacing w:val="-2"/>
                <w:sz w:val="18"/>
              </w:rPr>
              <w:t xml:space="preserve"> </w:t>
            </w:r>
            <w:r>
              <w:rPr>
                <w:sz w:val="18"/>
              </w:rPr>
              <w:t>Language</w:t>
            </w:r>
            <w:r>
              <w:rPr>
                <w:spacing w:val="1"/>
                <w:sz w:val="18"/>
              </w:rPr>
              <w:t xml:space="preserve"> </w:t>
            </w:r>
            <w:r>
              <w:rPr>
                <w:sz w:val="18"/>
              </w:rPr>
              <w:t>&amp;</w:t>
            </w:r>
            <w:r>
              <w:rPr>
                <w:spacing w:val="-3"/>
                <w:sz w:val="18"/>
              </w:rPr>
              <w:t xml:space="preserve"> </w:t>
            </w:r>
            <w:r>
              <w:rPr>
                <w:sz w:val="18"/>
              </w:rPr>
              <w:t>Literature</w:t>
            </w:r>
          </w:p>
        </w:tc>
      </w:tr>
      <w:tr w:rsidR="00F25F5D" w14:paraId="72159320" w14:textId="77777777">
        <w:trPr>
          <w:trHeight w:val="374"/>
        </w:trPr>
        <w:tc>
          <w:tcPr>
            <w:tcW w:w="3889" w:type="dxa"/>
          </w:tcPr>
          <w:p w14:paraId="491DAB95" w14:textId="77777777" w:rsidR="00F25F5D" w:rsidRDefault="00000000">
            <w:pPr>
              <w:pStyle w:val="TableParagraph"/>
              <w:spacing w:before="102"/>
              <w:ind w:left="19"/>
              <w:rPr>
                <w:rFonts w:ascii="宋体"/>
                <w:sz w:val="18"/>
              </w:rPr>
            </w:pPr>
            <w:r>
              <w:rPr>
                <w:sz w:val="18"/>
              </w:rPr>
              <w:t>050200(11</w:t>
            </w:r>
            <w:r>
              <w:rPr>
                <w:spacing w:val="21"/>
                <w:sz w:val="18"/>
              </w:rPr>
              <w:t xml:space="preserve">) </w:t>
            </w:r>
            <w:r>
              <w:rPr>
                <w:rFonts w:ascii="宋体" w:hint="eastAsia"/>
                <w:sz w:val="18"/>
              </w:rPr>
              <w:t>外语教育与教师教育</w:t>
            </w:r>
          </w:p>
        </w:tc>
        <w:tc>
          <w:tcPr>
            <w:tcW w:w="5000" w:type="dxa"/>
          </w:tcPr>
          <w:p w14:paraId="20F154C9" w14:textId="77777777" w:rsidR="00F25F5D" w:rsidRDefault="00000000">
            <w:pPr>
              <w:pStyle w:val="TableParagraph"/>
              <w:ind w:left="21"/>
              <w:rPr>
                <w:sz w:val="18"/>
              </w:rPr>
            </w:pPr>
            <w:r>
              <w:rPr>
                <w:sz w:val="18"/>
              </w:rPr>
              <w:t>11</w:t>
            </w:r>
            <w:r>
              <w:rPr>
                <w:spacing w:val="-5"/>
                <w:sz w:val="18"/>
              </w:rPr>
              <w:t xml:space="preserve"> </w:t>
            </w:r>
            <w:r>
              <w:rPr>
                <w:sz w:val="18"/>
              </w:rPr>
              <w:t>Foreign</w:t>
            </w:r>
            <w:r>
              <w:rPr>
                <w:spacing w:val="-3"/>
                <w:sz w:val="18"/>
              </w:rPr>
              <w:t xml:space="preserve"> </w:t>
            </w:r>
            <w:r>
              <w:rPr>
                <w:sz w:val="18"/>
              </w:rPr>
              <w:t>Language</w:t>
            </w:r>
            <w:r>
              <w:rPr>
                <w:spacing w:val="1"/>
                <w:sz w:val="18"/>
              </w:rPr>
              <w:t xml:space="preserve"> </w:t>
            </w:r>
            <w:r>
              <w:rPr>
                <w:sz w:val="18"/>
              </w:rPr>
              <w:t>Education</w:t>
            </w:r>
            <w:r>
              <w:rPr>
                <w:spacing w:val="-5"/>
                <w:sz w:val="18"/>
              </w:rPr>
              <w:t xml:space="preserve"> </w:t>
            </w:r>
            <w:r>
              <w:rPr>
                <w:sz w:val="18"/>
              </w:rPr>
              <w:t>and</w:t>
            </w:r>
            <w:r>
              <w:rPr>
                <w:spacing w:val="-1"/>
                <w:sz w:val="18"/>
              </w:rPr>
              <w:t xml:space="preserve"> </w:t>
            </w:r>
            <w:r>
              <w:rPr>
                <w:sz w:val="18"/>
              </w:rPr>
              <w:t>Teacher</w:t>
            </w:r>
            <w:r>
              <w:rPr>
                <w:spacing w:val="-1"/>
                <w:sz w:val="18"/>
              </w:rPr>
              <w:t xml:space="preserve"> </w:t>
            </w:r>
            <w:r>
              <w:rPr>
                <w:sz w:val="18"/>
              </w:rPr>
              <w:t>Education</w:t>
            </w:r>
          </w:p>
        </w:tc>
      </w:tr>
      <w:tr w:rsidR="00F25F5D" w14:paraId="49830F3C" w14:textId="77777777">
        <w:trPr>
          <w:trHeight w:val="373"/>
        </w:trPr>
        <w:tc>
          <w:tcPr>
            <w:tcW w:w="3889" w:type="dxa"/>
          </w:tcPr>
          <w:p w14:paraId="7D0B3F90" w14:textId="77777777" w:rsidR="00F25F5D" w:rsidRDefault="00000000">
            <w:pPr>
              <w:pStyle w:val="TableParagraph"/>
              <w:spacing w:before="101"/>
              <w:ind w:left="19"/>
              <w:rPr>
                <w:rFonts w:ascii="宋体"/>
                <w:sz w:val="18"/>
              </w:rPr>
            </w:pPr>
            <w:r>
              <w:rPr>
                <w:sz w:val="18"/>
              </w:rPr>
              <w:t>050200(12</w:t>
            </w:r>
            <w:r>
              <w:rPr>
                <w:spacing w:val="21"/>
                <w:sz w:val="18"/>
              </w:rPr>
              <w:t xml:space="preserve">) </w:t>
            </w:r>
            <w:r>
              <w:rPr>
                <w:rFonts w:ascii="宋体" w:hint="eastAsia"/>
                <w:sz w:val="18"/>
              </w:rPr>
              <w:t>语言智能与跨文化传播</w:t>
            </w:r>
          </w:p>
        </w:tc>
        <w:tc>
          <w:tcPr>
            <w:tcW w:w="5000" w:type="dxa"/>
          </w:tcPr>
          <w:p w14:paraId="3B79362F" w14:textId="77777777" w:rsidR="00F25F5D" w:rsidRDefault="00000000">
            <w:pPr>
              <w:pStyle w:val="TableParagraph"/>
              <w:ind w:left="21"/>
              <w:rPr>
                <w:sz w:val="18"/>
              </w:rPr>
            </w:pPr>
            <w:r>
              <w:rPr>
                <w:sz w:val="18"/>
              </w:rPr>
              <w:t>12</w:t>
            </w:r>
            <w:r>
              <w:rPr>
                <w:spacing w:val="-5"/>
                <w:sz w:val="18"/>
              </w:rPr>
              <w:t xml:space="preserve"> </w:t>
            </w:r>
            <w:r>
              <w:rPr>
                <w:sz w:val="18"/>
              </w:rPr>
              <w:t>Language</w:t>
            </w:r>
            <w:r>
              <w:rPr>
                <w:spacing w:val="-3"/>
                <w:sz w:val="18"/>
              </w:rPr>
              <w:t xml:space="preserve"> </w:t>
            </w:r>
            <w:r>
              <w:rPr>
                <w:sz w:val="18"/>
              </w:rPr>
              <w:t>Intelligence</w:t>
            </w:r>
            <w:r>
              <w:rPr>
                <w:spacing w:val="-3"/>
                <w:sz w:val="18"/>
              </w:rPr>
              <w:t xml:space="preserve"> </w:t>
            </w:r>
            <w:r>
              <w:rPr>
                <w:sz w:val="18"/>
              </w:rPr>
              <w:t>and</w:t>
            </w:r>
            <w:r>
              <w:rPr>
                <w:spacing w:val="-3"/>
                <w:sz w:val="18"/>
              </w:rPr>
              <w:t xml:space="preserve"> </w:t>
            </w:r>
            <w:r>
              <w:rPr>
                <w:sz w:val="18"/>
              </w:rPr>
              <w:t>Intercultural</w:t>
            </w:r>
            <w:r>
              <w:rPr>
                <w:spacing w:val="-1"/>
                <w:sz w:val="18"/>
              </w:rPr>
              <w:t xml:space="preserve"> </w:t>
            </w:r>
            <w:r>
              <w:rPr>
                <w:sz w:val="18"/>
              </w:rPr>
              <w:t>Communication</w:t>
            </w:r>
          </w:p>
        </w:tc>
      </w:tr>
      <w:tr w:rsidR="00F25F5D" w14:paraId="3175539D" w14:textId="77777777">
        <w:trPr>
          <w:trHeight w:val="392"/>
        </w:trPr>
        <w:tc>
          <w:tcPr>
            <w:tcW w:w="3889" w:type="dxa"/>
          </w:tcPr>
          <w:p w14:paraId="640B2BE5" w14:textId="77777777" w:rsidR="00F25F5D" w:rsidRDefault="00000000">
            <w:pPr>
              <w:pStyle w:val="TableParagraph"/>
              <w:tabs>
                <w:tab w:val="left" w:pos="650"/>
              </w:tabs>
              <w:spacing w:before="37" w:line="334" w:lineRule="exact"/>
              <w:ind w:left="19"/>
              <w:rPr>
                <w:rFonts w:ascii="Microsoft JhengHei" w:eastAsia="Microsoft JhengHei"/>
                <w:b/>
              </w:rPr>
            </w:pPr>
            <w:r>
              <w:rPr>
                <w:b/>
              </w:rPr>
              <w:t>009</w:t>
            </w:r>
            <w:r>
              <w:rPr>
                <w:rFonts w:hint="eastAsia"/>
                <w:b/>
              </w:rPr>
              <w:t xml:space="preserve"> </w:t>
            </w:r>
            <w:r>
              <w:rPr>
                <w:rFonts w:ascii="Microsoft JhengHei" w:eastAsia="Microsoft JhengHei" w:hint="eastAsia"/>
                <w:b/>
              </w:rPr>
              <w:t>教育科学学院</w:t>
            </w:r>
          </w:p>
        </w:tc>
        <w:tc>
          <w:tcPr>
            <w:tcW w:w="5000" w:type="dxa"/>
          </w:tcPr>
          <w:p w14:paraId="1BF6707A" w14:textId="77777777" w:rsidR="00F25F5D" w:rsidRDefault="00000000">
            <w:pPr>
              <w:pStyle w:val="TableParagraph"/>
              <w:ind w:left="21"/>
              <w:rPr>
                <w:b/>
                <w:sz w:val="18"/>
              </w:rPr>
            </w:pPr>
            <w:r>
              <w:rPr>
                <w:b/>
                <w:sz w:val="18"/>
              </w:rPr>
              <w:t>009</w:t>
            </w:r>
            <w:r>
              <w:rPr>
                <w:b/>
                <w:spacing w:val="-4"/>
                <w:sz w:val="18"/>
              </w:rPr>
              <w:t xml:space="preserve"> </w:t>
            </w:r>
            <w:r>
              <w:rPr>
                <w:b/>
                <w:sz w:val="18"/>
              </w:rPr>
              <w:t>School</w:t>
            </w:r>
            <w:r>
              <w:rPr>
                <w:b/>
                <w:spacing w:val="-4"/>
                <w:sz w:val="18"/>
              </w:rPr>
              <w:t xml:space="preserve"> </w:t>
            </w:r>
            <w:r>
              <w:rPr>
                <w:b/>
                <w:sz w:val="18"/>
              </w:rPr>
              <w:t>of</w:t>
            </w:r>
            <w:r>
              <w:rPr>
                <w:b/>
                <w:spacing w:val="-3"/>
                <w:sz w:val="18"/>
              </w:rPr>
              <w:t xml:space="preserve"> </w:t>
            </w:r>
            <w:r>
              <w:rPr>
                <w:b/>
                <w:sz w:val="18"/>
              </w:rPr>
              <w:t>Educational</w:t>
            </w:r>
            <w:r>
              <w:rPr>
                <w:b/>
                <w:spacing w:val="-2"/>
                <w:sz w:val="18"/>
              </w:rPr>
              <w:t xml:space="preserve"> </w:t>
            </w:r>
            <w:r>
              <w:rPr>
                <w:b/>
                <w:sz w:val="18"/>
              </w:rPr>
              <w:t>Science</w:t>
            </w:r>
          </w:p>
        </w:tc>
      </w:tr>
      <w:tr w:rsidR="00F25F5D" w14:paraId="4CD1AC6A" w14:textId="77777777">
        <w:trPr>
          <w:trHeight w:val="374"/>
        </w:trPr>
        <w:tc>
          <w:tcPr>
            <w:tcW w:w="3889" w:type="dxa"/>
          </w:tcPr>
          <w:p w14:paraId="41F3B63F" w14:textId="77777777" w:rsidR="00F25F5D" w:rsidRDefault="00000000">
            <w:pPr>
              <w:pStyle w:val="TableParagraph"/>
              <w:spacing w:before="101"/>
              <w:ind w:left="19"/>
              <w:rPr>
                <w:rFonts w:ascii="宋体"/>
                <w:sz w:val="18"/>
              </w:rPr>
            </w:pPr>
            <w:r>
              <w:rPr>
                <w:sz w:val="18"/>
              </w:rPr>
              <w:t>040101</w:t>
            </w:r>
            <w:r>
              <w:rPr>
                <w:spacing w:val="44"/>
                <w:sz w:val="18"/>
              </w:rPr>
              <w:t xml:space="preserve"> </w:t>
            </w:r>
            <w:r>
              <w:rPr>
                <w:rFonts w:ascii="宋体" w:hint="eastAsia"/>
                <w:sz w:val="18"/>
              </w:rPr>
              <w:t>教育学原理</w:t>
            </w:r>
          </w:p>
        </w:tc>
        <w:tc>
          <w:tcPr>
            <w:tcW w:w="5000" w:type="dxa"/>
          </w:tcPr>
          <w:p w14:paraId="448361D3" w14:textId="77777777" w:rsidR="00F25F5D" w:rsidRDefault="00000000">
            <w:pPr>
              <w:pStyle w:val="TableParagraph"/>
              <w:ind w:left="21"/>
              <w:rPr>
                <w:sz w:val="18"/>
              </w:rPr>
            </w:pPr>
            <w:r>
              <w:rPr>
                <w:sz w:val="18"/>
              </w:rPr>
              <w:t>040101</w:t>
            </w:r>
            <w:r>
              <w:rPr>
                <w:spacing w:val="-5"/>
                <w:sz w:val="18"/>
              </w:rPr>
              <w:t xml:space="preserve"> </w:t>
            </w:r>
            <w:r>
              <w:rPr>
                <w:sz w:val="18"/>
              </w:rPr>
              <w:t>Educational Principle</w:t>
            </w:r>
          </w:p>
        </w:tc>
      </w:tr>
      <w:tr w:rsidR="00F25F5D" w14:paraId="5CD12681" w14:textId="77777777">
        <w:trPr>
          <w:trHeight w:val="373"/>
        </w:trPr>
        <w:tc>
          <w:tcPr>
            <w:tcW w:w="3889" w:type="dxa"/>
          </w:tcPr>
          <w:p w14:paraId="2392F927" w14:textId="77777777" w:rsidR="00F25F5D" w:rsidRDefault="00000000">
            <w:pPr>
              <w:pStyle w:val="TableParagraph"/>
              <w:spacing w:before="101"/>
              <w:ind w:left="19"/>
              <w:rPr>
                <w:rFonts w:ascii="宋体"/>
                <w:sz w:val="18"/>
              </w:rPr>
            </w:pPr>
            <w:r>
              <w:rPr>
                <w:sz w:val="18"/>
              </w:rPr>
              <w:t>040102</w:t>
            </w:r>
            <w:r>
              <w:rPr>
                <w:spacing w:val="44"/>
                <w:sz w:val="18"/>
              </w:rPr>
              <w:t xml:space="preserve"> </w:t>
            </w:r>
            <w:r>
              <w:rPr>
                <w:rFonts w:ascii="宋体" w:hint="eastAsia"/>
                <w:sz w:val="18"/>
              </w:rPr>
              <w:t>课程与教学论</w:t>
            </w:r>
          </w:p>
        </w:tc>
        <w:tc>
          <w:tcPr>
            <w:tcW w:w="5000" w:type="dxa"/>
          </w:tcPr>
          <w:p w14:paraId="5A324DAD" w14:textId="77777777" w:rsidR="00F25F5D" w:rsidRDefault="00000000">
            <w:pPr>
              <w:pStyle w:val="TableParagraph"/>
              <w:ind w:left="21"/>
              <w:rPr>
                <w:sz w:val="18"/>
              </w:rPr>
            </w:pPr>
            <w:r>
              <w:rPr>
                <w:sz w:val="18"/>
              </w:rPr>
              <w:t>040102</w:t>
            </w:r>
            <w:r>
              <w:rPr>
                <w:spacing w:val="-5"/>
                <w:sz w:val="18"/>
              </w:rPr>
              <w:t xml:space="preserve"> </w:t>
            </w:r>
            <w:r>
              <w:rPr>
                <w:sz w:val="18"/>
              </w:rPr>
              <w:t>Curriculum</w:t>
            </w:r>
            <w:r>
              <w:rPr>
                <w:spacing w:val="-5"/>
                <w:sz w:val="18"/>
              </w:rPr>
              <w:t xml:space="preserve"> </w:t>
            </w:r>
            <w:r>
              <w:rPr>
                <w:sz w:val="18"/>
              </w:rPr>
              <w:t>and</w:t>
            </w:r>
            <w:r>
              <w:rPr>
                <w:spacing w:val="-2"/>
                <w:sz w:val="18"/>
              </w:rPr>
              <w:t xml:space="preserve"> Teaching </w:t>
            </w:r>
            <w:r>
              <w:rPr>
                <w:sz w:val="18"/>
              </w:rPr>
              <w:t>Methodology</w:t>
            </w:r>
          </w:p>
        </w:tc>
      </w:tr>
      <w:tr w:rsidR="00F25F5D" w14:paraId="758A63B0" w14:textId="77777777">
        <w:trPr>
          <w:trHeight w:val="373"/>
        </w:trPr>
        <w:tc>
          <w:tcPr>
            <w:tcW w:w="3889" w:type="dxa"/>
          </w:tcPr>
          <w:p w14:paraId="5B202AEA" w14:textId="77777777" w:rsidR="00F25F5D" w:rsidRDefault="00000000">
            <w:pPr>
              <w:pStyle w:val="TableParagraph"/>
              <w:spacing w:before="101"/>
              <w:ind w:left="19"/>
              <w:rPr>
                <w:rFonts w:ascii="宋体"/>
                <w:sz w:val="18"/>
              </w:rPr>
            </w:pPr>
            <w:r>
              <w:rPr>
                <w:sz w:val="18"/>
              </w:rPr>
              <w:t>040105</w:t>
            </w:r>
            <w:r>
              <w:rPr>
                <w:spacing w:val="44"/>
                <w:sz w:val="18"/>
              </w:rPr>
              <w:t xml:space="preserve"> </w:t>
            </w:r>
            <w:r>
              <w:rPr>
                <w:rFonts w:ascii="宋体" w:hint="eastAsia"/>
                <w:sz w:val="18"/>
              </w:rPr>
              <w:t>学前教育学</w:t>
            </w:r>
          </w:p>
        </w:tc>
        <w:tc>
          <w:tcPr>
            <w:tcW w:w="5000" w:type="dxa"/>
          </w:tcPr>
          <w:p w14:paraId="2637AC1F" w14:textId="77777777" w:rsidR="00F25F5D" w:rsidRDefault="00000000">
            <w:pPr>
              <w:pStyle w:val="TableParagraph"/>
              <w:ind w:left="21"/>
              <w:rPr>
                <w:sz w:val="18"/>
              </w:rPr>
            </w:pPr>
            <w:r>
              <w:rPr>
                <w:sz w:val="18"/>
              </w:rPr>
              <w:t>040105</w:t>
            </w:r>
            <w:r>
              <w:rPr>
                <w:spacing w:val="-5"/>
                <w:sz w:val="18"/>
              </w:rPr>
              <w:t xml:space="preserve"> </w:t>
            </w:r>
            <w:r>
              <w:rPr>
                <w:sz w:val="18"/>
              </w:rPr>
              <w:t>Pre-school</w:t>
            </w:r>
            <w:r>
              <w:rPr>
                <w:spacing w:val="-4"/>
                <w:sz w:val="18"/>
              </w:rPr>
              <w:t xml:space="preserve"> </w:t>
            </w:r>
            <w:r>
              <w:rPr>
                <w:sz w:val="18"/>
              </w:rPr>
              <w:t>Education</w:t>
            </w:r>
          </w:p>
        </w:tc>
      </w:tr>
      <w:tr w:rsidR="00F25F5D" w14:paraId="669FFFF2" w14:textId="77777777">
        <w:trPr>
          <w:trHeight w:val="373"/>
        </w:trPr>
        <w:tc>
          <w:tcPr>
            <w:tcW w:w="3889" w:type="dxa"/>
          </w:tcPr>
          <w:p w14:paraId="7EC3862A" w14:textId="77777777" w:rsidR="00F25F5D" w:rsidRDefault="00000000">
            <w:pPr>
              <w:pStyle w:val="TableParagraph"/>
              <w:spacing w:before="100"/>
              <w:ind w:left="19"/>
              <w:rPr>
                <w:rFonts w:ascii="宋体"/>
                <w:sz w:val="18"/>
              </w:rPr>
            </w:pPr>
            <w:r>
              <w:rPr>
                <w:sz w:val="18"/>
              </w:rPr>
              <w:t>040106</w:t>
            </w:r>
            <w:r>
              <w:rPr>
                <w:spacing w:val="44"/>
                <w:sz w:val="18"/>
              </w:rPr>
              <w:t xml:space="preserve"> </w:t>
            </w:r>
            <w:r>
              <w:rPr>
                <w:rFonts w:ascii="宋体" w:hint="eastAsia"/>
                <w:sz w:val="18"/>
              </w:rPr>
              <w:t>高等教育学</w:t>
            </w:r>
          </w:p>
        </w:tc>
        <w:tc>
          <w:tcPr>
            <w:tcW w:w="5000" w:type="dxa"/>
          </w:tcPr>
          <w:p w14:paraId="7A4606FF" w14:textId="77777777" w:rsidR="00F25F5D" w:rsidRDefault="00000000">
            <w:pPr>
              <w:pStyle w:val="TableParagraph"/>
              <w:spacing w:before="107"/>
              <w:ind w:left="21"/>
              <w:rPr>
                <w:sz w:val="18"/>
              </w:rPr>
            </w:pPr>
            <w:r>
              <w:rPr>
                <w:sz w:val="18"/>
              </w:rPr>
              <w:t>040106</w:t>
            </w:r>
            <w:r>
              <w:rPr>
                <w:spacing w:val="-5"/>
                <w:sz w:val="18"/>
              </w:rPr>
              <w:t xml:space="preserve"> </w:t>
            </w:r>
            <w:r>
              <w:rPr>
                <w:sz w:val="18"/>
              </w:rPr>
              <w:t>Higher</w:t>
            </w:r>
            <w:r>
              <w:rPr>
                <w:spacing w:val="-2"/>
                <w:sz w:val="18"/>
              </w:rPr>
              <w:t xml:space="preserve"> </w:t>
            </w:r>
            <w:r>
              <w:rPr>
                <w:sz w:val="18"/>
              </w:rPr>
              <w:t>Education</w:t>
            </w:r>
          </w:p>
        </w:tc>
      </w:tr>
      <w:tr w:rsidR="00F25F5D" w14:paraId="00205EFD" w14:textId="77777777">
        <w:trPr>
          <w:trHeight w:val="90"/>
        </w:trPr>
        <w:tc>
          <w:tcPr>
            <w:tcW w:w="3889" w:type="dxa"/>
          </w:tcPr>
          <w:p w14:paraId="33C45CE4" w14:textId="77777777" w:rsidR="00F25F5D" w:rsidRDefault="00000000">
            <w:pPr>
              <w:pStyle w:val="TableParagraph"/>
              <w:spacing w:before="100"/>
              <w:ind w:left="19"/>
              <w:rPr>
                <w:rFonts w:ascii="宋体"/>
                <w:sz w:val="18"/>
              </w:rPr>
            </w:pPr>
            <w:r>
              <w:rPr>
                <w:sz w:val="18"/>
              </w:rPr>
              <w:t>040200</w:t>
            </w:r>
            <w:r>
              <w:rPr>
                <w:spacing w:val="44"/>
                <w:sz w:val="18"/>
              </w:rPr>
              <w:t xml:space="preserve"> </w:t>
            </w:r>
            <w:r>
              <w:rPr>
                <w:rFonts w:ascii="宋体" w:hint="eastAsia"/>
                <w:sz w:val="18"/>
              </w:rPr>
              <w:t>心理学</w:t>
            </w:r>
          </w:p>
        </w:tc>
        <w:tc>
          <w:tcPr>
            <w:tcW w:w="5000" w:type="dxa"/>
          </w:tcPr>
          <w:p w14:paraId="7A0DB23C" w14:textId="77777777" w:rsidR="00F25F5D" w:rsidRDefault="00000000">
            <w:pPr>
              <w:pStyle w:val="TableParagraph"/>
              <w:spacing w:before="107"/>
              <w:ind w:left="21"/>
              <w:rPr>
                <w:sz w:val="18"/>
              </w:rPr>
            </w:pPr>
            <w:r>
              <w:rPr>
                <w:sz w:val="18"/>
              </w:rPr>
              <w:t>040200</w:t>
            </w:r>
            <w:r>
              <w:rPr>
                <w:spacing w:val="-5"/>
                <w:sz w:val="18"/>
              </w:rPr>
              <w:t xml:space="preserve"> </w:t>
            </w:r>
            <w:r>
              <w:rPr>
                <w:sz w:val="18"/>
              </w:rPr>
              <w:t>Psychology</w:t>
            </w:r>
          </w:p>
        </w:tc>
      </w:tr>
      <w:tr w:rsidR="00F25F5D" w14:paraId="0882F12B" w14:textId="77777777">
        <w:trPr>
          <w:trHeight w:val="373"/>
        </w:trPr>
        <w:tc>
          <w:tcPr>
            <w:tcW w:w="3889" w:type="dxa"/>
          </w:tcPr>
          <w:p w14:paraId="422D3CA7" w14:textId="77777777" w:rsidR="00F25F5D" w:rsidRDefault="00000000">
            <w:pPr>
              <w:pStyle w:val="TableParagraph"/>
              <w:spacing w:before="102"/>
              <w:ind w:left="19"/>
              <w:rPr>
                <w:rFonts w:ascii="宋体"/>
                <w:sz w:val="18"/>
              </w:rPr>
            </w:pPr>
            <w:r>
              <w:rPr>
                <w:sz w:val="18"/>
              </w:rPr>
              <w:t>045171</w:t>
            </w:r>
            <w:r>
              <w:rPr>
                <w:spacing w:val="44"/>
                <w:sz w:val="18"/>
              </w:rPr>
              <w:t xml:space="preserve"> </w:t>
            </w:r>
            <w:r>
              <w:rPr>
                <w:rFonts w:ascii="宋体" w:hint="eastAsia"/>
                <w:sz w:val="18"/>
              </w:rPr>
              <w:t>学校课程与教学</w:t>
            </w:r>
          </w:p>
        </w:tc>
        <w:tc>
          <w:tcPr>
            <w:tcW w:w="5000" w:type="dxa"/>
          </w:tcPr>
          <w:p w14:paraId="080E6E86" w14:textId="77777777" w:rsidR="00F25F5D" w:rsidRDefault="00000000">
            <w:pPr>
              <w:pStyle w:val="TableParagraph"/>
              <w:ind w:left="21"/>
              <w:rPr>
                <w:sz w:val="18"/>
              </w:rPr>
            </w:pPr>
            <w:r>
              <w:rPr>
                <w:sz w:val="18"/>
              </w:rPr>
              <w:t>045171</w:t>
            </w:r>
            <w:r>
              <w:rPr>
                <w:spacing w:val="-4"/>
                <w:sz w:val="18"/>
              </w:rPr>
              <w:t xml:space="preserve"> </w:t>
            </w:r>
            <w:r>
              <w:rPr>
                <w:sz w:val="18"/>
              </w:rPr>
              <w:t>Curriculum</w:t>
            </w:r>
            <w:r>
              <w:rPr>
                <w:spacing w:val="-4"/>
                <w:sz w:val="18"/>
              </w:rPr>
              <w:t xml:space="preserve"> </w:t>
            </w:r>
            <w:r>
              <w:rPr>
                <w:sz w:val="18"/>
              </w:rPr>
              <w:t>and Instruction</w:t>
            </w:r>
            <w:r>
              <w:rPr>
                <w:spacing w:val="-4"/>
                <w:sz w:val="18"/>
              </w:rPr>
              <w:t xml:space="preserve"> </w:t>
            </w:r>
          </w:p>
        </w:tc>
      </w:tr>
      <w:tr w:rsidR="00F25F5D" w14:paraId="4940FF2A" w14:textId="77777777">
        <w:trPr>
          <w:trHeight w:val="373"/>
        </w:trPr>
        <w:tc>
          <w:tcPr>
            <w:tcW w:w="3889" w:type="dxa"/>
          </w:tcPr>
          <w:p w14:paraId="2A7C64AE" w14:textId="77777777" w:rsidR="00F25F5D" w:rsidRDefault="00000000">
            <w:pPr>
              <w:pStyle w:val="TableParagraph"/>
              <w:spacing w:before="101"/>
              <w:ind w:left="19"/>
              <w:rPr>
                <w:rFonts w:ascii="宋体"/>
                <w:sz w:val="18"/>
              </w:rPr>
            </w:pPr>
            <w:r>
              <w:rPr>
                <w:rFonts w:hint="eastAsia"/>
                <w:sz w:val="18"/>
              </w:rPr>
              <w:t xml:space="preserve">045172 </w:t>
            </w:r>
            <w:r>
              <w:rPr>
                <w:rFonts w:hint="eastAsia"/>
                <w:sz w:val="18"/>
              </w:rPr>
              <w:t>学生发展与教育</w:t>
            </w:r>
          </w:p>
        </w:tc>
        <w:tc>
          <w:tcPr>
            <w:tcW w:w="5000" w:type="dxa"/>
          </w:tcPr>
          <w:p w14:paraId="3856F050" w14:textId="77777777" w:rsidR="00F25F5D" w:rsidRDefault="00000000">
            <w:pPr>
              <w:pStyle w:val="TableParagraph"/>
              <w:ind w:left="21"/>
              <w:rPr>
                <w:sz w:val="18"/>
              </w:rPr>
            </w:pPr>
            <w:r>
              <w:rPr>
                <w:rFonts w:hint="eastAsia"/>
                <w:sz w:val="18"/>
              </w:rPr>
              <w:t xml:space="preserve">045172 Student </w:t>
            </w:r>
            <w:r>
              <w:rPr>
                <w:sz w:val="18"/>
              </w:rPr>
              <w:t>D</w:t>
            </w:r>
            <w:r>
              <w:rPr>
                <w:rFonts w:hint="eastAsia"/>
                <w:sz w:val="18"/>
              </w:rPr>
              <w:t xml:space="preserve">evelopment and </w:t>
            </w:r>
            <w:r>
              <w:rPr>
                <w:sz w:val="18"/>
              </w:rPr>
              <w:t>E</w:t>
            </w:r>
            <w:r>
              <w:rPr>
                <w:rFonts w:hint="eastAsia"/>
                <w:sz w:val="18"/>
              </w:rPr>
              <w:t>ducation</w:t>
            </w:r>
          </w:p>
        </w:tc>
      </w:tr>
      <w:tr w:rsidR="00F25F5D" w14:paraId="4BCC7BE0" w14:textId="77777777">
        <w:trPr>
          <w:trHeight w:val="392"/>
        </w:trPr>
        <w:tc>
          <w:tcPr>
            <w:tcW w:w="3889" w:type="dxa"/>
          </w:tcPr>
          <w:p w14:paraId="24E7FC05" w14:textId="77777777" w:rsidR="00F25F5D" w:rsidRDefault="00000000">
            <w:pPr>
              <w:pStyle w:val="TableParagraph"/>
              <w:spacing w:before="101"/>
              <w:ind w:left="19"/>
              <w:rPr>
                <w:rFonts w:ascii="宋体"/>
                <w:sz w:val="18"/>
              </w:rPr>
            </w:pPr>
            <w:r>
              <w:rPr>
                <w:sz w:val="18"/>
              </w:rPr>
              <w:t>045173</w:t>
            </w:r>
            <w:r>
              <w:rPr>
                <w:spacing w:val="44"/>
                <w:sz w:val="18"/>
              </w:rPr>
              <w:t xml:space="preserve"> </w:t>
            </w:r>
            <w:r>
              <w:rPr>
                <w:rFonts w:ascii="宋体" w:hint="eastAsia"/>
                <w:sz w:val="18"/>
              </w:rPr>
              <w:t>教育领导与管理</w:t>
            </w:r>
          </w:p>
        </w:tc>
        <w:tc>
          <w:tcPr>
            <w:tcW w:w="5000" w:type="dxa"/>
          </w:tcPr>
          <w:p w14:paraId="6D2B210F" w14:textId="77777777" w:rsidR="00F25F5D" w:rsidRDefault="00000000">
            <w:pPr>
              <w:pStyle w:val="TableParagraph"/>
              <w:ind w:left="21"/>
              <w:rPr>
                <w:sz w:val="18"/>
              </w:rPr>
            </w:pPr>
            <w:r>
              <w:rPr>
                <w:sz w:val="18"/>
              </w:rPr>
              <w:t>045173</w:t>
            </w:r>
            <w:r>
              <w:rPr>
                <w:spacing w:val="-5"/>
                <w:sz w:val="18"/>
              </w:rPr>
              <w:t xml:space="preserve"> </w:t>
            </w:r>
            <w:r>
              <w:rPr>
                <w:sz w:val="18"/>
              </w:rPr>
              <w:t>Educational</w:t>
            </w:r>
            <w:r>
              <w:rPr>
                <w:spacing w:val="-3"/>
                <w:sz w:val="18"/>
              </w:rPr>
              <w:t xml:space="preserve"> </w:t>
            </w:r>
            <w:r>
              <w:rPr>
                <w:sz w:val="18"/>
              </w:rPr>
              <w:t>Leadership</w:t>
            </w:r>
            <w:r>
              <w:rPr>
                <w:spacing w:val="-2"/>
                <w:sz w:val="18"/>
              </w:rPr>
              <w:t xml:space="preserve"> </w:t>
            </w:r>
            <w:r>
              <w:rPr>
                <w:sz w:val="18"/>
              </w:rPr>
              <w:t>and</w:t>
            </w:r>
            <w:r>
              <w:rPr>
                <w:spacing w:val="-3"/>
                <w:sz w:val="18"/>
              </w:rPr>
              <w:t xml:space="preserve"> </w:t>
            </w:r>
            <w:r>
              <w:rPr>
                <w:sz w:val="18"/>
              </w:rPr>
              <w:t>Management</w:t>
            </w:r>
            <w:r>
              <w:rPr>
                <w:spacing w:val="-3"/>
                <w:sz w:val="18"/>
              </w:rPr>
              <w:t xml:space="preserve"> </w:t>
            </w:r>
          </w:p>
        </w:tc>
      </w:tr>
      <w:tr w:rsidR="00F25F5D" w14:paraId="094643CA" w14:textId="77777777">
        <w:trPr>
          <w:trHeight w:val="392"/>
        </w:trPr>
        <w:tc>
          <w:tcPr>
            <w:tcW w:w="3889" w:type="dxa"/>
          </w:tcPr>
          <w:p w14:paraId="2C9CB175" w14:textId="77777777" w:rsidR="00F25F5D" w:rsidRDefault="00000000">
            <w:pPr>
              <w:pStyle w:val="TableParagraph"/>
              <w:spacing w:before="38" w:line="334" w:lineRule="exact"/>
              <w:ind w:left="19"/>
              <w:rPr>
                <w:rFonts w:ascii="Microsoft JhengHei" w:eastAsia="Microsoft JhengHei"/>
                <w:b/>
              </w:rPr>
            </w:pPr>
            <w:r>
              <w:rPr>
                <w:b/>
              </w:rPr>
              <w:t>010</w:t>
            </w:r>
            <w:r>
              <w:rPr>
                <w:b/>
                <w:spacing w:val="47"/>
              </w:rPr>
              <w:t xml:space="preserve"> </w:t>
            </w:r>
            <w:r>
              <w:rPr>
                <w:rFonts w:ascii="Microsoft JhengHei" w:eastAsia="Microsoft JhengHei" w:hint="eastAsia"/>
                <w:b/>
              </w:rPr>
              <w:t>数学与统计学院</w:t>
            </w:r>
          </w:p>
        </w:tc>
        <w:tc>
          <w:tcPr>
            <w:tcW w:w="5000" w:type="dxa"/>
          </w:tcPr>
          <w:p w14:paraId="11E20528" w14:textId="77777777" w:rsidR="00F25F5D" w:rsidRDefault="00000000">
            <w:pPr>
              <w:pStyle w:val="TableParagraph"/>
              <w:ind w:left="21"/>
              <w:rPr>
                <w:b/>
                <w:sz w:val="18"/>
              </w:rPr>
            </w:pPr>
            <w:r>
              <w:rPr>
                <w:b/>
                <w:sz w:val="18"/>
              </w:rPr>
              <w:t>010</w:t>
            </w:r>
            <w:r>
              <w:rPr>
                <w:b/>
                <w:spacing w:val="-5"/>
                <w:sz w:val="18"/>
              </w:rPr>
              <w:t xml:space="preserve"> </w:t>
            </w:r>
            <w:r>
              <w:rPr>
                <w:b/>
                <w:sz w:val="18"/>
              </w:rPr>
              <w:t>School</w:t>
            </w:r>
            <w:r>
              <w:rPr>
                <w:b/>
                <w:spacing w:val="-4"/>
                <w:sz w:val="18"/>
              </w:rPr>
              <w:t xml:space="preserve"> </w:t>
            </w:r>
            <w:r>
              <w:rPr>
                <w:b/>
                <w:sz w:val="18"/>
              </w:rPr>
              <w:t>of</w:t>
            </w:r>
            <w:r>
              <w:rPr>
                <w:b/>
                <w:spacing w:val="-3"/>
                <w:sz w:val="18"/>
              </w:rPr>
              <w:t xml:space="preserve"> </w:t>
            </w:r>
            <w:r>
              <w:rPr>
                <w:b/>
                <w:sz w:val="18"/>
              </w:rPr>
              <w:t>Mathematics</w:t>
            </w:r>
            <w:r>
              <w:rPr>
                <w:b/>
                <w:spacing w:val="-3"/>
                <w:sz w:val="18"/>
              </w:rPr>
              <w:t xml:space="preserve"> </w:t>
            </w:r>
            <w:r>
              <w:rPr>
                <w:b/>
                <w:sz w:val="18"/>
              </w:rPr>
              <w:t>and</w:t>
            </w:r>
            <w:r>
              <w:rPr>
                <w:b/>
                <w:spacing w:val="-3"/>
                <w:sz w:val="18"/>
              </w:rPr>
              <w:t xml:space="preserve"> </w:t>
            </w:r>
            <w:r>
              <w:rPr>
                <w:b/>
                <w:sz w:val="18"/>
              </w:rPr>
              <w:t>Statistics</w:t>
            </w:r>
          </w:p>
        </w:tc>
      </w:tr>
      <w:tr w:rsidR="00F25F5D" w14:paraId="6E5211CF" w14:textId="77777777">
        <w:trPr>
          <w:trHeight w:val="373"/>
        </w:trPr>
        <w:tc>
          <w:tcPr>
            <w:tcW w:w="3889" w:type="dxa"/>
          </w:tcPr>
          <w:p w14:paraId="11C090D8" w14:textId="77777777" w:rsidR="00F25F5D" w:rsidRDefault="00000000">
            <w:pPr>
              <w:pStyle w:val="TableParagraph"/>
              <w:spacing w:before="102"/>
              <w:ind w:left="19"/>
              <w:rPr>
                <w:rFonts w:ascii="宋体"/>
                <w:sz w:val="18"/>
              </w:rPr>
            </w:pPr>
            <w:r>
              <w:rPr>
                <w:sz w:val="18"/>
              </w:rPr>
              <w:t>070100</w:t>
            </w:r>
            <w:r>
              <w:rPr>
                <w:spacing w:val="44"/>
                <w:sz w:val="18"/>
              </w:rPr>
              <w:t xml:space="preserve"> </w:t>
            </w:r>
            <w:r>
              <w:rPr>
                <w:rFonts w:ascii="宋体" w:hint="eastAsia"/>
                <w:sz w:val="18"/>
              </w:rPr>
              <w:t>数学</w:t>
            </w:r>
          </w:p>
        </w:tc>
        <w:tc>
          <w:tcPr>
            <w:tcW w:w="5000" w:type="dxa"/>
          </w:tcPr>
          <w:p w14:paraId="53FC3C1E" w14:textId="77777777" w:rsidR="00F25F5D" w:rsidRDefault="00000000">
            <w:pPr>
              <w:pStyle w:val="TableParagraph"/>
              <w:ind w:left="21"/>
              <w:rPr>
                <w:sz w:val="18"/>
              </w:rPr>
            </w:pPr>
            <w:r>
              <w:rPr>
                <w:sz w:val="18"/>
              </w:rPr>
              <w:t>070100</w:t>
            </w:r>
            <w:r>
              <w:rPr>
                <w:spacing w:val="-6"/>
                <w:sz w:val="18"/>
              </w:rPr>
              <w:t xml:space="preserve"> </w:t>
            </w:r>
            <w:r>
              <w:rPr>
                <w:sz w:val="18"/>
              </w:rPr>
              <w:t>Mathematics</w:t>
            </w:r>
          </w:p>
        </w:tc>
      </w:tr>
      <w:tr w:rsidR="00F25F5D" w14:paraId="39C0B9C3" w14:textId="77777777">
        <w:trPr>
          <w:trHeight w:val="373"/>
        </w:trPr>
        <w:tc>
          <w:tcPr>
            <w:tcW w:w="3889" w:type="dxa"/>
          </w:tcPr>
          <w:p w14:paraId="2C8461E6" w14:textId="77777777" w:rsidR="00F25F5D" w:rsidRDefault="00000000">
            <w:pPr>
              <w:pStyle w:val="TableParagraph"/>
              <w:spacing w:before="101"/>
              <w:ind w:left="19"/>
              <w:rPr>
                <w:rFonts w:ascii="宋体"/>
                <w:sz w:val="18"/>
              </w:rPr>
            </w:pPr>
            <w:r>
              <w:rPr>
                <w:sz w:val="18"/>
              </w:rPr>
              <w:t>070100(01</w:t>
            </w:r>
            <w:r>
              <w:rPr>
                <w:spacing w:val="21"/>
                <w:sz w:val="18"/>
              </w:rPr>
              <w:t xml:space="preserve">) </w:t>
            </w:r>
            <w:r>
              <w:rPr>
                <w:rFonts w:ascii="宋体" w:hint="eastAsia"/>
                <w:sz w:val="18"/>
              </w:rPr>
              <w:t>基础数学</w:t>
            </w:r>
          </w:p>
        </w:tc>
        <w:tc>
          <w:tcPr>
            <w:tcW w:w="5000" w:type="dxa"/>
          </w:tcPr>
          <w:p w14:paraId="3E2CF24D" w14:textId="77777777" w:rsidR="00F25F5D" w:rsidRDefault="00000000">
            <w:pPr>
              <w:pStyle w:val="TableParagraph"/>
              <w:ind w:left="21"/>
              <w:rPr>
                <w:sz w:val="18"/>
              </w:rPr>
            </w:pPr>
            <w:r>
              <w:rPr>
                <w:sz w:val="18"/>
              </w:rPr>
              <w:t>01</w:t>
            </w:r>
            <w:r>
              <w:rPr>
                <w:spacing w:val="-6"/>
                <w:sz w:val="18"/>
              </w:rPr>
              <w:t xml:space="preserve"> </w:t>
            </w:r>
            <w:r>
              <w:rPr>
                <w:sz w:val="18"/>
              </w:rPr>
              <w:t>Fundamental</w:t>
            </w:r>
            <w:r>
              <w:rPr>
                <w:spacing w:val="-4"/>
                <w:sz w:val="18"/>
              </w:rPr>
              <w:t xml:space="preserve"> </w:t>
            </w:r>
            <w:r>
              <w:rPr>
                <w:sz w:val="18"/>
              </w:rPr>
              <w:t>Mathematics</w:t>
            </w:r>
          </w:p>
        </w:tc>
      </w:tr>
      <w:tr w:rsidR="00F25F5D" w14:paraId="0023F23F" w14:textId="77777777">
        <w:trPr>
          <w:trHeight w:val="373"/>
        </w:trPr>
        <w:tc>
          <w:tcPr>
            <w:tcW w:w="3889" w:type="dxa"/>
          </w:tcPr>
          <w:p w14:paraId="1CC4E651" w14:textId="77777777" w:rsidR="00F25F5D" w:rsidRDefault="00000000">
            <w:pPr>
              <w:pStyle w:val="TableParagraph"/>
              <w:spacing w:before="101"/>
              <w:ind w:left="19"/>
              <w:rPr>
                <w:rFonts w:ascii="宋体"/>
                <w:sz w:val="18"/>
              </w:rPr>
            </w:pPr>
            <w:r>
              <w:rPr>
                <w:sz w:val="18"/>
              </w:rPr>
              <w:t>070100(02</w:t>
            </w:r>
            <w:r>
              <w:rPr>
                <w:spacing w:val="21"/>
                <w:sz w:val="18"/>
              </w:rPr>
              <w:t xml:space="preserve">) </w:t>
            </w:r>
            <w:r>
              <w:rPr>
                <w:rFonts w:ascii="宋体" w:hint="eastAsia"/>
                <w:sz w:val="18"/>
              </w:rPr>
              <w:t>计算数学</w:t>
            </w:r>
          </w:p>
        </w:tc>
        <w:tc>
          <w:tcPr>
            <w:tcW w:w="5000" w:type="dxa"/>
          </w:tcPr>
          <w:p w14:paraId="73D4684F" w14:textId="77777777" w:rsidR="00F25F5D" w:rsidRDefault="00000000">
            <w:pPr>
              <w:pStyle w:val="TableParagraph"/>
              <w:ind w:left="21"/>
              <w:rPr>
                <w:sz w:val="18"/>
              </w:rPr>
            </w:pPr>
            <w:r>
              <w:rPr>
                <w:sz w:val="18"/>
              </w:rPr>
              <w:t>02</w:t>
            </w:r>
            <w:r>
              <w:rPr>
                <w:spacing w:val="-6"/>
                <w:sz w:val="18"/>
              </w:rPr>
              <w:t xml:space="preserve"> </w:t>
            </w:r>
            <w:r>
              <w:rPr>
                <w:sz w:val="18"/>
              </w:rPr>
              <w:t>Computational</w:t>
            </w:r>
            <w:r>
              <w:rPr>
                <w:spacing w:val="-3"/>
                <w:sz w:val="18"/>
              </w:rPr>
              <w:t xml:space="preserve"> </w:t>
            </w:r>
            <w:r>
              <w:rPr>
                <w:sz w:val="18"/>
              </w:rPr>
              <w:t>Mathematics</w:t>
            </w:r>
          </w:p>
        </w:tc>
      </w:tr>
      <w:tr w:rsidR="00F25F5D" w14:paraId="394C2AF8" w14:textId="77777777">
        <w:trPr>
          <w:trHeight w:val="373"/>
        </w:trPr>
        <w:tc>
          <w:tcPr>
            <w:tcW w:w="3889" w:type="dxa"/>
          </w:tcPr>
          <w:p w14:paraId="1609EEDF" w14:textId="77777777" w:rsidR="00F25F5D" w:rsidRDefault="00000000">
            <w:pPr>
              <w:pStyle w:val="TableParagraph"/>
              <w:spacing w:before="101"/>
              <w:ind w:left="19"/>
              <w:rPr>
                <w:rFonts w:ascii="宋体"/>
                <w:sz w:val="18"/>
              </w:rPr>
            </w:pPr>
            <w:r>
              <w:rPr>
                <w:sz w:val="18"/>
              </w:rPr>
              <w:t>070100(04</w:t>
            </w:r>
            <w:r>
              <w:rPr>
                <w:spacing w:val="21"/>
                <w:sz w:val="18"/>
              </w:rPr>
              <w:t xml:space="preserve">) </w:t>
            </w:r>
            <w:r>
              <w:rPr>
                <w:rFonts w:ascii="宋体" w:hint="eastAsia"/>
                <w:sz w:val="18"/>
              </w:rPr>
              <w:t>应用数学</w:t>
            </w:r>
          </w:p>
        </w:tc>
        <w:tc>
          <w:tcPr>
            <w:tcW w:w="5000" w:type="dxa"/>
          </w:tcPr>
          <w:p w14:paraId="14313DE8" w14:textId="77777777" w:rsidR="00F25F5D" w:rsidRDefault="00000000">
            <w:pPr>
              <w:pStyle w:val="TableParagraph"/>
              <w:ind w:left="21"/>
              <w:rPr>
                <w:sz w:val="18"/>
              </w:rPr>
            </w:pPr>
            <w:r>
              <w:rPr>
                <w:sz w:val="18"/>
              </w:rPr>
              <w:t>03</w:t>
            </w:r>
            <w:r>
              <w:rPr>
                <w:spacing w:val="-5"/>
                <w:sz w:val="18"/>
              </w:rPr>
              <w:t xml:space="preserve"> </w:t>
            </w:r>
            <w:r>
              <w:rPr>
                <w:sz w:val="18"/>
              </w:rPr>
              <w:t>Applied</w:t>
            </w:r>
            <w:r>
              <w:rPr>
                <w:spacing w:val="-3"/>
                <w:sz w:val="18"/>
              </w:rPr>
              <w:t xml:space="preserve"> </w:t>
            </w:r>
            <w:r>
              <w:rPr>
                <w:sz w:val="18"/>
              </w:rPr>
              <w:t>Mathematics</w:t>
            </w:r>
          </w:p>
        </w:tc>
      </w:tr>
      <w:tr w:rsidR="00F25F5D" w14:paraId="57793B8C" w14:textId="77777777">
        <w:trPr>
          <w:trHeight w:val="374"/>
        </w:trPr>
        <w:tc>
          <w:tcPr>
            <w:tcW w:w="3889" w:type="dxa"/>
          </w:tcPr>
          <w:p w14:paraId="0FD5D4F6" w14:textId="77777777" w:rsidR="00F25F5D" w:rsidRDefault="00000000">
            <w:pPr>
              <w:pStyle w:val="TableParagraph"/>
              <w:spacing w:before="100"/>
              <w:ind w:left="19"/>
              <w:rPr>
                <w:rFonts w:ascii="宋体"/>
                <w:sz w:val="18"/>
              </w:rPr>
            </w:pPr>
            <w:r>
              <w:rPr>
                <w:sz w:val="18"/>
              </w:rPr>
              <w:t>070100(05</w:t>
            </w:r>
            <w:r>
              <w:rPr>
                <w:spacing w:val="21"/>
                <w:sz w:val="18"/>
              </w:rPr>
              <w:t xml:space="preserve">) </w:t>
            </w:r>
            <w:r>
              <w:rPr>
                <w:rFonts w:ascii="宋体" w:hint="eastAsia"/>
                <w:sz w:val="18"/>
              </w:rPr>
              <w:t>运筹学与控制论</w:t>
            </w:r>
          </w:p>
        </w:tc>
        <w:tc>
          <w:tcPr>
            <w:tcW w:w="5000" w:type="dxa"/>
          </w:tcPr>
          <w:p w14:paraId="08E705A2" w14:textId="77777777" w:rsidR="00F25F5D" w:rsidRDefault="00000000">
            <w:pPr>
              <w:pStyle w:val="TableParagraph"/>
              <w:spacing w:before="107"/>
              <w:ind w:left="21"/>
              <w:rPr>
                <w:sz w:val="18"/>
              </w:rPr>
            </w:pPr>
            <w:r>
              <w:rPr>
                <w:sz w:val="18"/>
              </w:rPr>
              <w:t>05</w:t>
            </w:r>
            <w:r>
              <w:rPr>
                <w:spacing w:val="-5"/>
                <w:sz w:val="18"/>
              </w:rPr>
              <w:t xml:space="preserve"> </w:t>
            </w:r>
            <w:r>
              <w:rPr>
                <w:sz w:val="18"/>
              </w:rPr>
              <w:t>Operational</w:t>
            </w:r>
            <w:r>
              <w:rPr>
                <w:spacing w:val="-2"/>
                <w:sz w:val="18"/>
              </w:rPr>
              <w:t xml:space="preserve"> </w:t>
            </w:r>
            <w:r>
              <w:rPr>
                <w:sz w:val="18"/>
              </w:rPr>
              <w:t>Research</w:t>
            </w:r>
            <w:r>
              <w:rPr>
                <w:spacing w:val="-1"/>
                <w:sz w:val="18"/>
              </w:rPr>
              <w:t xml:space="preserve"> </w:t>
            </w:r>
            <w:r>
              <w:rPr>
                <w:sz w:val="18"/>
              </w:rPr>
              <w:t>and</w:t>
            </w:r>
            <w:r>
              <w:rPr>
                <w:spacing w:val="-3"/>
                <w:sz w:val="18"/>
              </w:rPr>
              <w:t xml:space="preserve"> </w:t>
            </w:r>
            <w:r>
              <w:rPr>
                <w:sz w:val="18"/>
              </w:rPr>
              <w:t>Cybernetics</w:t>
            </w:r>
          </w:p>
        </w:tc>
      </w:tr>
      <w:tr w:rsidR="00F25F5D" w14:paraId="3B26BBA8" w14:textId="77777777">
        <w:trPr>
          <w:trHeight w:val="373"/>
        </w:trPr>
        <w:tc>
          <w:tcPr>
            <w:tcW w:w="3889" w:type="dxa"/>
          </w:tcPr>
          <w:p w14:paraId="29C55A90" w14:textId="77777777" w:rsidR="00F25F5D" w:rsidRDefault="00000000">
            <w:pPr>
              <w:pStyle w:val="TableParagraph"/>
              <w:spacing w:before="100"/>
              <w:ind w:left="19"/>
              <w:rPr>
                <w:rFonts w:ascii="宋体"/>
                <w:sz w:val="18"/>
              </w:rPr>
            </w:pPr>
            <w:r>
              <w:rPr>
                <w:sz w:val="18"/>
              </w:rPr>
              <w:t>071400</w:t>
            </w:r>
            <w:r>
              <w:rPr>
                <w:spacing w:val="44"/>
                <w:sz w:val="18"/>
              </w:rPr>
              <w:t xml:space="preserve"> </w:t>
            </w:r>
            <w:r>
              <w:rPr>
                <w:rFonts w:ascii="宋体" w:hint="eastAsia"/>
                <w:sz w:val="18"/>
              </w:rPr>
              <w:t>统计学</w:t>
            </w:r>
          </w:p>
        </w:tc>
        <w:tc>
          <w:tcPr>
            <w:tcW w:w="5000" w:type="dxa"/>
          </w:tcPr>
          <w:p w14:paraId="75A631B5" w14:textId="77777777" w:rsidR="00F25F5D" w:rsidRDefault="00000000">
            <w:pPr>
              <w:pStyle w:val="TableParagraph"/>
              <w:spacing w:before="107"/>
              <w:ind w:left="21"/>
              <w:rPr>
                <w:sz w:val="18"/>
              </w:rPr>
            </w:pPr>
            <w:r>
              <w:rPr>
                <w:sz w:val="18"/>
              </w:rPr>
              <w:t>071400</w:t>
            </w:r>
            <w:r>
              <w:rPr>
                <w:spacing w:val="-5"/>
                <w:sz w:val="18"/>
              </w:rPr>
              <w:t xml:space="preserve"> </w:t>
            </w:r>
            <w:r>
              <w:rPr>
                <w:sz w:val="18"/>
              </w:rPr>
              <w:t>Statistics</w:t>
            </w:r>
          </w:p>
        </w:tc>
      </w:tr>
      <w:tr w:rsidR="00F25F5D" w14:paraId="1952CDDF" w14:textId="77777777">
        <w:trPr>
          <w:trHeight w:val="374"/>
        </w:trPr>
        <w:tc>
          <w:tcPr>
            <w:tcW w:w="3889" w:type="dxa"/>
          </w:tcPr>
          <w:p w14:paraId="07E4EEE1" w14:textId="77777777" w:rsidR="00F25F5D" w:rsidRDefault="00000000">
            <w:pPr>
              <w:pStyle w:val="TableParagraph"/>
              <w:spacing w:before="102"/>
              <w:ind w:left="19"/>
              <w:rPr>
                <w:rFonts w:ascii="宋体"/>
                <w:sz w:val="18"/>
              </w:rPr>
            </w:pPr>
            <w:r>
              <w:rPr>
                <w:sz w:val="18"/>
              </w:rPr>
              <w:t>071400(01</w:t>
            </w:r>
            <w:r>
              <w:rPr>
                <w:spacing w:val="21"/>
                <w:sz w:val="18"/>
              </w:rPr>
              <w:t xml:space="preserve">) </w:t>
            </w:r>
            <w:r>
              <w:rPr>
                <w:rFonts w:ascii="宋体" w:hint="eastAsia"/>
                <w:sz w:val="18"/>
              </w:rPr>
              <w:t>金融统计、风险管理和精算学</w:t>
            </w:r>
          </w:p>
        </w:tc>
        <w:tc>
          <w:tcPr>
            <w:tcW w:w="5000" w:type="dxa"/>
          </w:tcPr>
          <w:p w14:paraId="11CF1030" w14:textId="77777777" w:rsidR="00F25F5D" w:rsidRDefault="00000000">
            <w:pPr>
              <w:pStyle w:val="TableParagraph"/>
              <w:ind w:left="21"/>
              <w:rPr>
                <w:sz w:val="18"/>
              </w:rPr>
            </w:pPr>
            <w:r>
              <w:rPr>
                <w:sz w:val="18"/>
              </w:rPr>
              <w:t>01</w:t>
            </w:r>
            <w:r>
              <w:rPr>
                <w:spacing w:val="-5"/>
                <w:sz w:val="18"/>
              </w:rPr>
              <w:t xml:space="preserve"> </w:t>
            </w:r>
            <w:r>
              <w:rPr>
                <w:sz w:val="18"/>
              </w:rPr>
              <w:t>Financial</w:t>
            </w:r>
            <w:r>
              <w:rPr>
                <w:spacing w:val="-2"/>
                <w:sz w:val="18"/>
              </w:rPr>
              <w:t xml:space="preserve"> </w:t>
            </w:r>
            <w:r>
              <w:rPr>
                <w:sz w:val="18"/>
              </w:rPr>
              <w:t>Statistics,</w:t>
            </w:r>
            <w:r>
              <w:rPr>
                <w:spacing w:val="-3"/>
                <w:sz w:val="18"/>
              </w:rPr>
              <w:t xml:space="preserve"> </w:t>
            </w:r>
            <w:r>
              <w:rPr>
                <w:sz w:val="18"/>
              </w:rPr>
              <w:t>Risk</w:t>
            </w:r>
            <w:r>
              <w:rPr>
                <w:spacing w:val="-4"/>
                <w:sz w:val="18"/>
              </w:rPr>
              <w:t xml:space="preserve"> </w:t>
            </w:r>
            <w:r>
              <w:rPr>
                <w:sz w:val="18"/>
              </w:rPr>
              <w:t>Management</w:t>
            </w:r>
            <w:r>
              <w:rPr>
                <w:spacing w:val="-1"/>
                <w:sz w:val="18"/>
              </w:rPr>
              <w:t xml:space="preserve"> </w:t>
            </w:r>
            <w:r>
              <w:rPr>
                <w:sz w:val="18"/>
              </w:rPr>
              <w:t>and</w:t>
            </w:r>
            <w:r>
              <w:rPr>
                <w:spacing w:val="-3"/>
                <w:sz w:val="18"/>
              </w:rPr>
              <w:t xml:space="preserve"> </w:t>
            </w:r>
            <w:r>
              <w:rPr>
                <w:sz w:val="18"/>
              </w:rPr>
              <w:t>Actuarial</w:t>
            </w:r>
            <w:r>
              <w:rPr>
                <w:spacing w:val="-1"/>
                <w:sz w:val="18"/>
              </w:rPr>
              <w:t xml:space="preserve"> </w:t>
            </w:r>
            <w:r>
              <w:rPr>
                <w:sz w:val="18"/>
              </w:rPr>
              <w:t>Science</w:t>
            </w:r>
          </w:p>
        </w:tc>
      </w:tr>
      <w:tr w:rsidR="00F25F5D" w14:paraId="7A79D188" w14:textId="77777777">
        <w:trPr>
          <w:trHeight w:val="374"/>
        </w:trPr>
        <w:tc>
          <w:tcPr>
            <w:tcW w:w="3889" w:type="dxa"/>
          </w:tcPr>
          <w:p w14:paraId="04811330" w14:textId="77777777" w:rsidR="00F25F5D" w:rsidRDefault="00000000">
            <w:pPr>
              <w:pStyle w:val="TableParagraph"/>
              <w:spacing w:before="101"/>
              <w:ind w:left="19"/>
              <w:rPr>
                <w:rFonts w:ascii="宋体"/>
                <w:sz w:val="18"/>
              </w:rPr>
            </w:pPr>
            <w:r>
              <w:rPr>
                <w:sz w:val="18"/>
              </w:rPr>
              <w:t>071400(02</w:t>
            </w:r>
            <w:r>
              <w:rPr>
                <w:spacing w:val="21"/>
                <w:sz w:val="18"/>
              </w:rPr>
              <w:t xml:space="preserve">) </w:t>
            </w:r>
            <w:r>
              <w:rPr>
                <w:rFonts w:ascii="宋体" w:hint="eastAsia"/>
                <w:sz w:val="18"/>
              </w:rPr>
              <w:t>生物卫生统计学</w:t>
            </w:r>
          </w:p>
        </w:tc>
        <w:tc>
          <w:tcPr>
            <w:tcW w:w="5000" w:type="dxa"/>
          </w:tcPr>
          <w:p w14:paraId="4A044418" w14:textId="77777777" w:rsidR="00F25F5D" w:rsidRDefault="00000000">
            <w:pPr>
              <w:pStyle w:val="TableParagraph"/>
              <w:ind w:left="21"/>
              <w:rPr>
                <w:sz w:val="18"/>
              </w:rPr>
            </w:pPr>
            <w:r>
              <w:rPr>
                <w:sz w:val="18"/>
              </w:rPr>
              <w:t>02</w:t>
            </w:r>
            <w:r>
              <w:rPr>
                <w:spacing w:val="-5"/>
                <w:sz w:val="18"/>
              </w:rPr>
              <w:t xml:space="preserve"> </w:t>
            </w:r>
            <w:r>
              <w:rPr>
                <w:sz w:val="18"/>
              </w:rPr>
              <w:t>Biostatistics</w:t>
            </w:r>
          </w:p>
        </w:tc>
      </w:tr>
      <w:tr w:rsidR="00F25F5D" w14:paraId="1DC86199" w14:textId="77777777">
        <w:trPr>
          <w:trHeight w:val="373"/>
        </w:trPr>
        <w:tc>
          <w:tcPr>
            <w:tcW w:w="3889" w:type="dxa"/>
          </w:tcPr>
          <w:p w14:paraId="65270B8C" w14:textId="77777777" w:rsidR="00F25F5D" w:rsidRDefault="00000000">
            <w:pPr>
              <w:pStyle w:val="TableParagraph"/>
              <w:spacing w:before="101"/>
              <w:ind w:left="19"/>
              <w:rPr>
                <w:rFonts w:ascii="宋体"/>
                <w:sz w:val="18"/>
              </w:rPr>
            </w:pPr>
            <w:r>
              <w:rPr>
                <w:sz w:val="18"/>
              </w:rPr>
              <w:t>071400(03</w:t>
            </w:r>
            <w:r>
              <w:rPr>
                <w:spacing w:val="21"/>
                <w:sz w:val="18"/>
              </w:rPr>
              <w:t xml:space="preserve">) </w:t>
            </w:r>
            <w:r>
              <w:rPr>
                <w:rFonts w:ascii="宋体" w:hint="eastAsia"/>
                <w:sz w:val="18"/>
              </w:rPr>
              <w:t>社会经济统计学</w:t>
            </w:r>
          </w:p>
        </w:tc>
        <w:tc>
          <w:tcPr>
            <w:tcW w:w="5000" w:type="dxa"/>
          </w:tcPr>
          <w:p w14:paraId="2CAB6184" w14:textId="77777777" w:rsidR="00F25F5D" w:rsidRDefault="00000000">
            <w:pPr>
              <w:pStyle w:val="TableParagraph"/>
              <w:ind w:left="21"/>
              <w:rPr>
                <w:sz w:val="18"/>
              </w:rPr>
            </w:pPr>
            <w:r>
              <w:rPr>
                <w:sz w:val="18"/>
              </w:rPr>
              <w:t>03</w:t>
            </w:r>
            <w:r>
              <w:rPr>
                <w:spacing w:val="-5"/>
                <w:sz w:val="18"/>
              </w:rPr>
              <w:t xml:space="preserve"> </w:t>
            </w:r>
            <w:r>
              <w:rPr>
                <w:sz w:val="18"/>
              </w:rPr>
              <w:t>Socio-economic</w:t>
            </w:r>
            <w:r>
              <w:rPr>
                <w:spacing w:val="-3"/>
                <w:sz w:val="18"/>
              </w:rPr>
              <w:t xml:space="preserve"> </w:t>
            </w:r>
            <w:r>
              <w:rPr>
                <w:sz w:val="18"/>
              </w:rPr>
              <w:t>Statistics</w:t>
            </w:r>
          </w:p>
        </w:tc>
      </w:tr>
      <w:tr w:rsidR="00F25F5D" w14:paraId="2BF546EF" w14:textId="77777777">
        <w:trPr>
          <w:trHeight w:val="373"/>
        </w:trPr>
        <w:tc>
          <w:tcPr>
            <w:tcW w:w="3889" w:type="dxa"/>
          </w:tcPr>
          <w:p w14:paraId="61806AA5" w14:textId="77777777" w:rsidR="00F25F5D" w:rsidRDefault="00000000">
            <w:pPr>
              <w:pStyle w:val="TableParagraph"/>
              <w:spacing w:before="100"/>
              <w:ind w:left="19"/>
              <w:rPr>
                <w:rFonts w:ascii="宋体"/>
                <w:sz w:val="18"/>
              </w:rPr>
            </w:pPr>
            <w:r>
              <w:rPr>
                <w:sz w:val="18"/>
              </w:rPr>
              <w:t>071400(05</w:t>
            </w:r>
            <w:r>
              <w:rPr>
                <w:spacing w:val="20"/>
                <w:sz w:val="18"/>
              </w:rPr>
              <w:t xml:space="preserve">) </w:t>
            </w:r>
            <w:r>
              <w:rPr>
                <w:rFonts w:ascii="宋体" w:hint="eastAsia"/>
                <w:sz w:val="18"/>
              </w:rPr>
              <w:t>随机系统控制</w:t>
            </w:r>
          </w:p>
        </w:tc>
        <w:tc>
          <w:tcPr>
            <w:tcW w:w="5000" w:type="dxa"/>
          </w:tcPr>
          <w:p w14:paraId="764A3FB6" w14:textId="77777777" w:rsidR="00F25F5D" w:rsidRDefault="00000000">
            <w:pPr>
              <w:pStyle w:val="TableParagraph"/>
              <w:spacing w:before="107"/>
              <w:ind w:left="21"/>
              <w:rPr>
                <w:sz w:val="18"/>
              </w:rPr>
            </w:pPr>
            <w:r>
              <w:rPr>
                <w:sz w:val="18"/>
              </w:rPr>
              <w:t>05</w:t>
            </w:r>
            <w:r>
              <w:rPr>
                <w:spacing w:val="-6"/>
                <w:sz w:val="18"/>
              </w:rPr>
              <w:t xml:space="preserve"> </w:t>
            </w:r>
            <w:r>
              <w:rPr>
                <w:sz w:val="18"/>
              </w:rPr>
              <w:t>Stochastic</w:t>
            </w:r>
            <w:r>
              <w:rPr>
                <w:spacing w:val="-2"/>
                <w:sz w:val="18"/>
              </w:rPr>
              <w:t xml:space="preserve"> </w:t>
            </w:r>
            <w:r>
              <w:rPr>
                <w:sz w:val="18"/>
              </w:rPr>
              <w:t>System</w:t>
            </w:r>
            <w:r>
              <w:rPr>
                <w:spacing w:val="-1"/>
                <w:sz w:val="18"/>
              </w:rPr>
              <w:t xml:space="preserve"> </w:t>
            </w:r>
            <w:r>
              <w:rPr>
                <w:sz w:val="18"/>
              </w:rPr>
              <w:t>Control</w:t>
            </w:r>
          </w:p>
        </w:tc>
      </w:tr>
      <w:tr w:rsidR="00F25F5D" w14:paraId="3853A931" w14:textId="77777777">
        <w:trPr>
          <w:trHeight w:val="392"/>
        </w:trPr>
        <w:tc>
          <w:tcPr>
            <w:tcW w:w="3889" w:type="dxa"/>
          </w:tcPr>
          <w:p w14:paraId="4E51AECE" w14:textId="77777777" w:rsidR="00F25F5D" w:rsidRDefault="00000000">
            <w:pPr>
              <w:pStyle w:val="TableParagraph"/>
              <w:spacing w:before="37" w:line="335" w:lineRule="exact"/>
              <w:ind w:left="19"/>
              <w:rPr>
                <w:rFonts w:ascii="Microsoft JhengHei" w:eastAsia="Microsoft JhengHei"/>
                <w:b/>
              </w:rPr>
            </w:pPr>
            <w:r>
              <w:rPr>
                <w:b/>
              </w:rPr>
              <w:t>011</w:t>
            </w:r>
            <w:r>
              <w:rPr>
                <w:b/>
                <w:spacing w:val="48"/>
              </w:rPr>
              <w:t xml:space="preserve"> </w:t>
            </w:r>
            <w:r>
              <w:rPr>
                <w:rFonts w:ascii="Microsoft JhengHei" w:eastAsia="Microsoft JhengHei" w:hint="eastAsia"/>
                <w:b/>
              </w:rPr>
              <w:t>物理与电子信息科学学院</w:t>
            </w:r>
          </w:p>
        </w:tc>
        <w:tc>
          <w:tcPr>
            <w:tcW w:w="5000" w:type="dxa"/>
          </w:tcPr>
          <w:p w14:paraId="06795EF2" w14:textId="77777777" w:rsidR="00F25F5D" w:rsidRDefault="00000000">
            <w:pPr>
              <w:pStyle w:val="TableParagraph"/>
              <w:spacing w:before="107"/>
              <w:ind w:left="21"/>
              <w:rPr>
                <w:b/>
                <w:sz w:val="18"/>
              </w:rPr>
            </w:pPr>
            <w:r>
              <w:rPr>
                <w:b/>
                <w:sz w:val="18"/>
              </w:rPr>
              <w:t>011</w:t>
            </w:r>
            <w:r>
              <w:rPr>
                <w:b/>
                <w:spacing w:val="-4"/>
                <w:sz w:val="18"/>
              </w:rPr>
              <w:t xml:space="preserve"> </w:t>
            </w:r>
            <w:r>
              <w:rPr>
                <w:b/>
                <w:sz w:val="18"/>
              </w:rPr>
              <w:t>School</w:t>
            </w:r>
            <w:r>
              <w:rPr>
                <w:b/>
                <w:spacing w:val="-4"/>
                <w:sz w:val="18"/>
              </w:rPr>
              <w:t xml:space="preserve"> </w:t>
            </w:r>
            <w:r>
              <w:rPr>
                <w:b/>
                <w:sz w:val="18"/>
              </w:rPr>
              <w:t>of</w:t>
            </w:r>
            <w:r>
              <w:rPr>
                <w:b/>
                <w:spacing w:val="-3"/>
                <w:sz w:val="18"/>
              </w:rPr>
              <w:t xml:space="preserve"> </w:t>
            </w:r>
            <w:r>
              <w:rPr>
                <w:b/>
                <w:sz w:val="18"/>
              </w:rPr>
              <w:t>Physics</w:t>
            </w:r>
            <w:r>
              <w:rPr>
                <w:b/>
                <w:spacing w:val="-3"/>
                <w:sz w:val="18"/>
              </w:rPr>
              <w:t xml:space="preserve"> </w:t>
            </w:r>
            <w:r>
              <w:rPr>
                <w:b/>
                <w:sz w:val="18"/>
              </w:rPr>
              <w:t>and</w:t>
            </w:r>
            <w:r>
              <w:rPr>
                <w:b/>
                <w:spacing w:val="-2"/>
                <w:sz w:val="18"/>
              </w:rPr>
              <w:t xml:space="preserve"> </w:t>
            </w:r>
            <w:r>
              <w:rPr>
                <w:b/>
                <w:sz w:val="18"/>
              </w:rPr>
              <w:t>Electronics</w:t>
            </w:r>
          </w:p>
        </w:tc>
      </w:tr>
      <w:tr w:rsidR="00F25F5D" w14:paraId="4DD4DCB1" w14:textId="77777777">
        <w:trPr>
          <w:trHeight w:val="374"/>
        </w:trPr>
        <w:tc>
          <w:tcPr>
            <w:tcW w:w="3889" w:type="dxa"/>
          </w:tcPr>
          <w:p w14:paraId="4E472F09" w14:textId="77777777" w:rsidR="00F25F5D" w:rsidRDefault="00000000">
            <w:pPr>
              <w:pStyle w:val="TableParagraph"/>
              <w:spacing w:before="101"/>
              <w:ind w:left="19"/>
              <w:rPr>
                <w:rFonts w:ascii="宋体"/>
                <w:sz w:val="18"/>
              </w:rPr>
            </w:pPr>
            <w:r>
              <w:rPr>
                <w:sz w:val="18"/>
              </w:rPr>
              <w:t>070200</w:t>
            </w:r>
            <w:r>
              <w:rPr>
                <w:spacing w:val="44"/>
                <w:sz w:val="18"/>
              </w:rPr>
              <w:t xml:space="preserve"> </w:t>
            </w:r>
            <w:r>
              <w:rPr>
                <w:rFonts w:ascii="宋体" w:hint="eastAsia"/>
                <w:sz w:val="18"/>
              </w:rPr>
              <w:t>物理学</w:t>
            </w:r>
          </w:p>
        </w:tc>
        <w:tc>
          <w:tcPr>
            <w:tcW w:w="5000" w:type="dxa"/>
          </w:tcPr>
          <w:p w14:paraId="4F6FF443" w14:textId="77777777" w:rsidR="00F25F5D" w:rsidRDefault="00000000">
            <w:pPr>
              <w:pStyle w:val="TableParagraph"/>
              <w:ind w:left="21"/>
              <w:rPr>
                <w:sz w:val="18"/>
              </w:rPr>
            </w:pPr>
            <w:r>
              <w:rPr>
                <w:sz w:val="18"/>
              </w:rPr>
              <w:t>070200</w:t>
            </w:r>
            <w:r>
              <w:rPr>
                <w:spacing w:val="-5"/>
                <w:sz w:val="18"/>
              </w:rPr>
              <w:t xml:space="preserve"> </w:t>
            </w:r>
            <w:r>
              <w:rPr>
                <w:sz w:val="18"/>
              </w:rPr>
              <w:t>Physics</w:t>
            </w:r>
          </w:p>
        </w:tc>
      </w:tr>
      <w:tr w:rsidR="00F25F5D" w14:paraId="2E42A584" w14:textId="77777777">
        <w:trPr>
          <w:trHeight w:val="373"/>
        </w:trPr>
        <w:tc>
          <w:tcPr>
            <w:tcW w:w="3889" w:type="dxa"/>
          </w:tcPr>
          <w:p w14:paraId="45170425" w14:textId="77777777" w:rsidR="00F25F5D" w:rsidRDefault="00000000">
            <w:pPr>
              <w:pStyle w:val="TableParagraph"/>
              <w:spacing w:before="100"/>
              <w:ind w:left="19"/>
              <w:rPr>
                <w:rFonts w:ascii="宋体"/>
                <w:sz w:val="18"/>
              </w:rPr>
            </w:pPr>
            <w:r>
              <w:rPr>
                <w:sz w:val="18"/>
              </w:rPr>
              <w:t>070200(01</w:t>
            </w:r>
            <w:r>
              <w:rPr>
                <w:spacing w:val="21"/>
                <w:sz w:val="18"/>
              </w:rPr>
              <w:t xml:space="preserve">) </w:t>
            </w:r>
            <w:r>
              <w:rPr>
                <w:rFonts w:ascii="宋体" w:hint="eastAsia"/>
                <w:sz w:val="18"/>
              </w:rPr>
              <w:t>量子光学与量子信息</w:t>
            </w:r>
          </w:p>
        </w:tc>
        <w:tc>
          <w:tcPr>
            <w:tcW w:w="5000" w:type="dxa"/>
          </w:tcPr>
          <w:p w14:paraId="6B7FA149" w14:textId="77777777" w:rsidR="00F25F5D" w:rsidRDefault="00000000">
            <w:pPr>
              <w:pStyle w:val="TableParagraph"/>
              <w:spacing w:before="107"/>
              <w:ind w:left="21"/>
              <w:rPr>
                <w:sz w:val="18"/>
              </w:rPr>
            </w:pPr>
            <w:r>
              <w:rPr>
                <w:sz w:val="18"/>
              </w:rPr>
              <w:t>01</w:t>
            </w:r>
            <w:r>
              <w:rPr>
                <w:spacing w:val="-4"/>
                <w:sz w:val="18"/>
              </w:rPr>
              <w:t xml:space="preserve"> </w:t>
            </w:r>
            <w:r>
              <w:rPr>
                <w:sz w:val="18"/>
              </w:rPr>
              <w:t>Quantum</w:t>
            </w:r>
            <w:r>
              <w:rPr>
                <w:spacing w:val="-2"/>
                <w:sz w:val="18"/>
              </w:rPr>
              <w:t xml:space="preserve"> </w:t>
            </w:r>
            <w:r>
              <w:rPr>
                <w:sz w:val="18"/>
              </w:rPr>
              <w:t>Optics</w:t>
            </w:r>
            <w:r>
              <w:rPr>
                <w:spacing w:val="-4"/>
                <w:sz w:val="18"/>
              </w:rPr>
              <w:t xml:space="preserve"> </w:t>
            </w:r>
            <w:r>
              <w:rPr>
                <w:sz w:val="18"/>
              </w:rPr>
              <w:t>and</w:t>
            </w:r>
            <w:r>
              <w:rPr>
                <w:spacing w:val="-2"/>
                <w:sz w:val="18"/>
              </w:rPr>
              <w:t xml:space="preserve"> </w:t>
            </w:r>
            <w:r>
              <w:rPr>
                <w:sz w:val="18"/>
              </w:rPr>
              <w:t>Quantum</w:t>
            </w:r>
            <w:r>
              <w:rPr>
                <w:spacing w:val="-2"/>
                <w:sz w:val="18"/>
              </w:rPr>
              <w:t xml:space="preserve"> </w:t>
            </w:r>
            <w:r>
              <w:rPr>
                <w:sz w:val="18"/>
              </w:rPr>
              <w:t>Information</w:t>
            </w:r>
          </w:p>
        </w:tc>
      </w:tr>
      <w:tr w:rsidR="00F25F5D" w14:paraId="7DC813F3" w14:textId="77777777">
        <w:trPr>
          <w:trHeight w:val="374"/>
        </w:trPr>
        <w:tc>
          <w:tcPr>
            <w:tcW w:w="3889" w:type="dxa"/>
          </w:tcPr>
          <w:p w14:paraId="4912D38C" w14:textId="77777777" w:rsidR="00F25F5D" w:rsidRDefault="00000000">
            <w:pPr>
              <w:pStyle w:val="TableParagraph"/>
              <w:spacing w:before="100"/>
              <w:ind w:left="19"/>
              <w:rPr>
                <w:rFonts w:ascii="宋体"/>
                <w:sz w:val="18"/>
              </w:rPr>
            </w:pPr>
            <w:r>
              <w:rPr>
                <w:sz w:val="18"/>
              </w:rPr>
              <w:t>070200(02</w:t>
            </w:r>
            <w:r>
              <w:rPr>
                <w:spacing w:val="21"/>
                <w:sz w:val="18"/>
              </w:rPr>
              <w:t xml:space="preserve">) </w:t>
            </w:r>
            <w:r>
              <w:rPr>
                <w:rFonts w:ascii="宋体" w:hint="eastAsia"/>
                <w:sz w:val="18"/>
              </w:rPr>
              <w:t>凝聚态物理</w:t>
            </w:r>
          </w:p>
        </w:tc>
        <w:tc>
          <w:tcPr>
            <w:tcW w:w="5000" w:type="dxa"/>
          </w:tcPr>
          <w:p w14:paraId="1D555C72" w14:textId="77777777" w:rsidR="00F25F5D" w:rsidRDefault="00000000">
            <w:pPr>
              <w:pStyle w:val="TableParagraph"/>
              <w:spacing w:before="107"/>
              <w:ind w:left="21"/>
              <w:rPr>
                <w:sz w:val="18"/>
              </w:rPr>
            </w:pPr>
            <w:r>
              <w:rPr>
                <w:sz w:val="18"/>
              </w:rPr>
              <w:t>02</w:t>
            </w:r>
            <w:r>
              <w:rPr>
                <w:spacing w:val="-6"/>
                <w:sz w:val="18"/>
              </w:rPr>
              <w:t xml:space="preserve"> </w:t>
            </w:r>
            <w:r>
              <w:rPr>
                <w:sz w:val="18"/>
              </w:rPr>
              <w:t>Condensed</w:t>
            </w:r>
            <w:r>
              <w:rPr>
                <w:spacing w:val="-3"/>
                <w:sz w:val="18"/>
              </w:rPr>
              <w:t xml:space="preserve"> </w:t>
            </w:r>
            <w:r>
              <w:rPr>
                <w:sz w:val="18"/>
              </w:rPr>
              <w:t>Matter</w:t>
            </w:r>
            <w:r>
              <w:rPr>
                <w:spacing w:val="-2"/>
                <w:sz w:val="18"/>
              </w:rPr>
              <w:t xml:space="preserve"> </w:t>
            </w:r>
            <w:r>
              <w:rPr>
                <w:sz w:val="18"/>
              </w:rPr>
              <w:t>Physics</w:t>
            </w:r>
          </w:p>
        </w:tc>
      </w:tr>
      <w:tr w:rsidR="00F25F5D" w14:paraId="25714CE1" w14:textId="77777777">
        <w:trPr>
          <w:trHeight w:val="372"/>
        </w:trPr>
        <w:tc>
          <w:tcPr>
            <w:tcW w:w="3889" w:type="dxa"/>
          </w:tcPr>
          <w:p w14:paraId="7344F6FA" w14:textId="77777777" w:rsidR="00F25F5D" w:rsidRDefault="00000000">
            <w:pPr>
              <w:pStyle w:val="TableParagraph"/>
              <w:spacing w:before="102"/>
              <w:ind w:left="19"/>
              <w:rPr>
                <w:rFonts w:ascii="宋体"/>
                <w:sz w:val="18"/>
              </w:rPr>
            </w:pPr>
            <w:r>
              <w:rPr>
                <w:sz w:val="18"/>
              </w:rPr>
              <w:t>070200(03</w:t>
            </w:r>
            <w:r>
              <w:rPr>
                <w:spacing w:val="21"/>
                <w:sz w:val="18"/>
              </w:rPr>
              <w:t xml:space="preserve">) </w:t>
            </w:r>
            <w:r>
              <w:rPr>
                <w:rFonts w:ascii="宋体" w:hint="eastAsia"/>
                <w:sz w:val="18"/>
              </w:rPr>
              <w:t>引力与宇宙学</w:t>
            </w:r>
          </w:p>
        </w:tc>
        <w:tc>
          <w:tcPr>
            <w:tcW w:w="5000" w:type="dxa"/>
          </w:tcPr>
          <w:p w14:paraId="18BD36D8" w14:textId="77777777" w:rsidR="00F25F5D" w:rsidRDefault="00000000">
            <w:pPr>
              <w:pStyle w:val="TableParagraph"/>
              <w:ind w:left="21"/>
              <w:rPr>
                <w:sz w:val="18"/>
              </w:rPr>
            </w:pPr>
            <w:r>
              <w:rPr>
                <w:sz w:val="18"/>
              </w:rPr>
              <w:t>03</w:t>
            </w:r>
            <w:r>
              <w:rPr>
                <w:spacing w:val="-5"/>
                <w:sz w:val="18"/>
              </w:rPr>
              <w:t xml:space="preserve"> </w:t>
            </w:r>
            <w:r>
              <w:rPr>
                <w:sz w:val="18"/>
              </w:rPr>
              <w:t>Gravity</w:t>
            </w:r>
            <w:r>
              <w:rPr>
                <w:spacing w:val="-1"/>
                <w:sz w:val="18"/>
              </w:rPr>
              <w:t xml:space="preserve"> </w:t>
            </w:r>
            <w:r>
              <w:rPr>
                <w:sz w:val="18"/>
              </w:rPr>
              <w:t>and</w:t>
            </w:r>
            <w:r>
              <w:rPr>
                <w:spacing w:val="-3"/>
                <w:sz w:val="18"/>
              </w:rPr>
              <w:t xml:space="preserve"> </w:t>
            </w:r>
            <w:r>
              <w:rPr>
                <w:sz w:val="18"/>
              </w:rPr>
              <w:t>Cosmology</w:t>
            </w:r>
          </w:p>
        </w:tc>
      </w:tr>
    </w:tbl>
    <w:p w14:paraId="0AC08445" w14:textId="77777777" w:rsidR="00F25F5D" w:rsidRDefault="00F25F5D">
      <w:pPr>
        <w:rPr>
          <w:sz w:val="18"/>
        </w:rPr>
        <w:sectPr w:rsidR="00F25F5D">
          <w:pgSz w:w="11910" w:h="16840"/>
          <w:pgMar w:top="1440" w:right="1320" w:bottom="820" w:left="1320" w:header="0" w:footer="635" w:gutter="0"/>
          <w:cols w:space="720"/>
        </w:sectPr>
      </w:pPr>
    </w:p>
    <w:tbl>
      <w:tblPr>
        <w:tblW w:w="0" w:type="auto"/>
        <w:tblInd w:w="1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4013"/>
        <w:gridCol w:w="5000"/>
      </w:tblGrid>
      <w:tr w:rsidR="00F25F5D" w14:paraId="1D61E7A9" w14:textId="77777777">
        <w:trPr>
          <w:trHeight w:val="374"/>
        </w:trPr>
        <w:tc>
          <w:tcPr>
            <w:tcW w:w="4013" w:type="dxa"/>
          </w:tcPr>
          <w:p w14:paraId="1DC8DC78" w14:textId="77777777" w:rsidR="00F25F5D" w:rsidRDefault="00000000">
            <w:pPr>
              <w:pStyle w:val="TableParagraph"/>
              <w:spacing w:before="101"/>
              <w:ind w:left="19"/>
              <w:rPr>
                <w:rFonts w:ascii="宋体"/>
                <w:sz w:val="18"/>
              </w:rPr>
            </w:pPr>
            <w:r>
              <w:rPr>
                <w:sz w:val="18"/>
              </w:rPr>
              <w:t>070200(04</w:t>
            </w:r>
            <w:r>
              <w:rPr>
                <w:spacing w:val="21"/>
                <w:sz w:val="18"/>
              </w:rPr>
              <w:t xml:space="preserve">) </w:t>
            </w:r>
            <w:r>
              <w:rPr>
                <w:rFonts w:ascii="宋体" w:hint="eastAsia"/>
                <w:sz w:val="18"/>
              </w:rPr>
              <w:t>粒子物理与原子核物理</w:t>
            </w:r>
          </w:p>
        </w:tc>
        <w:tc>
          <w:tcPr>
            <w:tcW w:w="5000" w:type="dxa"/>
          </w:tcPr>
          <w:p w14:paraId="5BD8541C" w14:textId="77777777" w:rsidR="00F25F5D" w:rsidRDefault="00000000">
            <w:pPr>
              <w:pStyle w:val="TableParagraph"/>
              <w:ind w:left="21"/>
              <w:rPr>
                <w:sz w:val="18"/>
              </w:rPr>
            </w:pPr>
            <w:r>
              <w:rPr>
                <w:sz w:val="18"/>
              </w:rPr>
              <w:t>04</w:t>
            </w:r>
            <w:r>
              <w:rPr>
                <w:spacing w:val="-5"/>
                <w:sz w:val="18"/>
              </w:rPr>
              <w:t xml:space="preserve"> </w:t>
            </w:r>
            <w:r>
              <w:rPr>
                <w:sz w:val="18"/>
              </w:rPr>
              <w:t>Particle</w:t>
            </w:r>
            <w:r>
              <w:rPr>
                <w:spacing w:val="-3"/>
                <w:sz w:val="18"/>
              </w:rPr>
              <w:t xml:space="preserve"> </w:t>
            </w:r>
            <w:r>
              <w:rPr>
                <w:sz w:val="18"/>
              </w:rPr>
              <w:t>Physics and</w:t>
            </w:r>
            <w:r>
              <w:rPr>
                <w:spacing w:val="-3"/>
                <w:sz w:val="18"/>
              </w:rPr>
              <w:t xml:space="preserve"> </w:t>
            </w:r>
            <w:r>
              <w:rPr>
                <w:sz w:val="18"/>
              </w:rPr>
              <w:t>Nuclear</w:t>
            </w:r>
            <w:r>
              <w:rPr>
                <w:spacing w:val="-2"/>
                <w:sz w:val="18"/>
              </w:rPr>
              <w:t xml:space="preserve"> </w:t>
            </w:r>
            <w:r>
              <w:rPr>
                <w:sz w:val="18"/>
              </w:rPr>
              <w:t>Physics</w:t>
            </w:r>
          </w:p>
        </w:tc>
      </w:tr>
      <w:tr w:rsidR="00F25F5D" w14:paraId="5A8C431E" w14:textId="77777777">
        <w:trPr>
          <w:trHeight w:val="391"/>
        </w:trPr>
        <w:tc>
          <w:tcPr>
            <w:tcW w:w="4013" w:type="dxa"/>
          </w:tcPr>
          <w:p w14:paraId="022D4318" w14:textId="77777777" w:rsidR="00F25F5D" w:rsidRDefault="00000000">
            <w:pPr>
              <w:pStyle w:val="TableParagraph"/>
              <w:tabs>
                <w:tab w:val="left" w:pos="650"/>
              </w:tabs>
              <w:spacing w:before="37" w:line="334" w:lineRule="exact"/>
              <w:ind w:left="19"/>
              <w:rPr>
                <w:rFonts w:ascii="Microsoft JhengHei" w:eastAsia="Microsoft JhengHei"/>
                <w:b/>
              </w:rPr>
            </w:pPr>
            <w:r>
              <w:rPr>
                <w:b/>
              </w:rPr>
              <w:t>012</w:t>
            </w:r>
            <w:r>
              <w:rPr>
                <w:rFonts w:hint="eastAsia"/>
                <w:b/>
              </w:rPr>
              <w:t xml:space="preserve"> </w:t>
            </w:r>
            <w:r>
              <w:rPr>
                <w:rFonts w:ascii="Microsoft JhengHei" w:eastAsia="Microsoft JhengHei" w:hint="eastAsia"/>
                <w:b/>
              </w:rPr>
              <w:t>化学化工学院</w:t>
            </w:r>
          </w:p>
        </w:tc>
        <w:tc>
          <w:tcPr>
            <w:tcW w:w="5000" w:type="dxa"/>
          </w:tcPr>
          <w:p w14:paraId="52ADE821" w14:textId="77777777" w:rsidR="00F25F5D" w:rsidRDefault="00000000">
            <w:pPr>
              <w:pStyle w:val="TableParagraph"/>
              <w:tabs>
                <w:tab w:val="left" w:pos="561"/>
              </w:tabs>
              <w:ind w:left="21"/>
              <w:rPr>
                <w:b/>
                <w:sz w:val="18"/>
              </w:rPr>
            </w:pPr>
            <w:r>
              <w:rPr>
                <w:b/>
                <w:sz w:val="18"/>
              </w:rPr>
              <w:t>012 College</w:t>
            </w:r>
            <w:r>
              <w:rPr>
                <w:b/>
                <w:spacing w:val="-7"/>
                <w:sz w:val="18"/>
              </w:rPr>
              <w:t xml:space="preserve"> </w:t>
            </w:r>
            <w:r>
              <w:rPr>
                <w:b/>
                <w:sz w:val="18"/>
              </w:rPr>
              <w:t>of Chemistry</w:t>
            </w:r>
            <w:r>
              <w:rPr>
                <w:b/>
                <w:spacing w:val="-3"/>
                <w:sz w:val="18"/>
              </w:rPr>
              <w:t xml:space="preserve"> </w:t>
            </w:r>
            <w:r>
              <w:rPr>
                <w:b/>
                <w:sz w:val="18"/>
              </w:rPr>
              <w:t>and</w:t>
            </w:r>
            <w:r>
              <w:rPr>
                <w:b/>
                <w:spacing w:val="-5"/>
                <w:sz w:val="18"/>
              </w:rPr>
              <w:t xml:space="preserve"> </w:t>
            </w:r>
            <w:r>
              <w:rPr>
                <w:b/>
                <w:sz w:val="18"/>
              </w:rPr>
              <w:t>Chemical</w:t>
            </w:r>
            <w:r>
              <w:rPr>
                <w:b/>
                <w:spacing w:val="-3"/>
                <w:sz w:val="18"/>
              </w:rPr>
              <w:t xml:space="preserve"> </w:t>
            </w:r>
            <w:r>
              <w:rPr>
                <w:b/>
                <w:sz w:val="18"/>
              </w:rPr>
              <w:t>Engineering</w:t>
            </w:r>
          </w:p>
        </w:tc>
      </w:tr>
      <w:tr w:rsidR="00F25F5D" w14:paraId="74D12031" w14:textId="77777777">
        <w:trPr>
          <w:trHeight w:val="374"/>
        </w:trPr>
        <w:tc>
          <w:tcPr>
            <w:tcW w:w="4013" w:type="dxa"/>
          </w:tcPr>
          <w:p w14:paraId="52523752" w14:textId="77777777" w:rsidR="00F25F5D" w:rsidRDefault="00000000">
            <w:pPr>
              <w:pStyle w:val="TableParagraph"/>
              <w:spacing w:before="101"/>
              <w:ind w:left="19"/>
              <w:rPr>
                <w:rFonts w:ascii="宋体"/>
                <w:sz w:val="18"/>
              </w:rPr>
            </w:pPr>
            <w:r>
              <w:rPr>
                <w:sz w:val="18"/>
              </w:rPr>
              <w:t>070300</w:t>
            </w:r>
            <w:r>
              <w:rPr>
                <w:spacing w:val="44"/>
                <w:sz w:val="18"/>
              </w:rPr>
              <w:t xml:space="preserve"> </w:t>
            </w:r>
            <w:r>
              <w:rPr>
                <w:rFonts w:ascii="宋体" w:hint="eastAsia"/>
                <w:sz w:val="18"/>
              </w:rPr>
              <w:t>化学</w:t>
            </w:r>
          </w:p>
        </w:tc>
        <w:tc>
          <w:tcPr>
            <w:tcW w:w="5000" w:type="dxa"/>
          </w:tcPr>
          <w:p w14:paraId="32ADB3B0" w14:textId="77777777" w:rsidR="00F25F5D" w:rsidRDefault="00000000">
            <w:pPr>
              <w:pStyle w:val="TableParagraph"/>
              <w:ind w:left="21"/>
              <w:rPr>
                <w:sz w:val="18"/>
              </w:rPr>
            </w:pPr>
            <w:r>
              <w:rPr>
                <w:sz w:val="18"/>
              </w:rPr>
              <w:t>070300</w:t>
            </w:r>
            <w:r>
              <w:rPr>
                <w:spacing w:val="-5"/>
                <w:sz w:val="18"/>
              </w:rPr>
              <w:t xml:space="preserve"> </w:t>
            </w:r>
            <w:r>
              <w:rPr>
                <w:sz w:val="18"/>
              </w:rPr>
              <w:t>Chemistry</w:t>
            </w:r>
          </w:p>
        </w:tc>
      </w:tr>
      <w:tr w:rsidR="00F25F5D" w14:paraId="59EACDCC" w14:textId="77777777">
        <w:trPr>
          <w:trHeight w:val="374"/>
        </w:trPr>
        <w:tc>
          <w:tcPr>
            <w:tcW w:w="4013" w:type="dxa"/>
          </w:tcPr>
          <w:p w14:paraId="208BD70B" w14:textId="77777777" w:rsidR="00F25F5D" w:rsidRDefault="00000000">
            <w:pPr>
              <w:pStyle w:val="TableParagraph"/>
              <w:spacing w:before="101"/>
              <w:ind w:left="19"/>
              <w:rPr>
                <w:rFonts w:ascii="宋体"/>
                <w:sz w:val="18"/>
              </w:rPr>
            </w:pPr>
            <w:r>
              <w:rPr>
                <w:sz w:val="18"/>
              </w:rPr>
              <w:t>070300(01</w:t>
            </w:r>
            <w:r>
              <w:rPr>
                <w:spacing w:val="21"/>
                <w:sz w:val="18"/>
              </w:rPr>
              <w:t xml:space="preserve">) </w:t>
            </w:r>
            <w:r>
              <w:rPr>
                <w:rFonts w:ascii="宋体" w:hint="eastAsia"/>
                <w:sz w:val="18"/>
              </w:rPr>
              <w:t>无机化学</w:t>
            </w:r>
          </w:p>
        </w:tc>
        <w:tc>
          <w:tcPr>
            <w:tcW w:w="5000" w:type="dxa"/>
          </w:tcPr>
          <w:p w14:paraId="52528160" w14:textId="77777777" w:rsidR="00F25F5D" w:rsidRDefault="00000000">
            <w:pPr>
              <w:pStyle w:val="TableParagraph"/>
              <w:ind w:left="21"/>
              <w:rPr>
                <w:sz w:val="18"/>
              </w:rPr>
            </w:pPr>
            <w:r>
              <w:rPr>
                <w:sz w:val="18"/>
              </w:rPr>
              <w:t>01</w:t>
            </w:r>
            <w:r>
              <w:rPr>
                <w:spacing w:val="-5"/>
                <w:sz w:val="18"/>
              </w:rPr>
              <w:t xml:space="preserve"> </w:t>
            </w:r>
            <w:r>
              <w:rPr>
                <w:sz w:val="18"/>
              </w:rPr>
              <w:t>Inorganic</w:t>
            </w:r>
            <w:r>
              <w:rPr>
                <w:spacing w:val="-2"/>
                <w:sz w:val="18"/>
              </w:rPr>
              <w:t xml:space="preserve"> </w:t>
            </w:r>
            <w:r>
              <w:rPr>
                <w:sz w:val="18"/>
              </w:rPr>
              <w:t>Chemistry</w:t>
            </w:r>
          </w:p>
        </w:tc>
      </w:tr>
      <w:tr w:rsidR="00F25F5D" w14:paraId="3B49AEC7" w14:textId="77777777">
        <w:trPr>
          <w:trHeight w:val="373"/>
        </w:trPr>
        <w:tc>
          <w:tcPr>
            <w:tcW w:w="4013" w:type="dxa"/>
          </w:tcPr>
          <w:p w14:paraId="7077BBB1" w14:textId="77777777" w:rsidR="00F25F5D" w:rsidRDefault="00000000">
            <w:pPr>
              <w:pStyle w:val="TableParagraph"/>
              <w:spacing w:before="101"/>
              <w:ind w:left="19"/>
              <w:rPr>
                <w:rFonts w:ascii="宋体"/>
                <w:sz w:val="18"/>
              </w:rPr>
            </w:pPr>
            <w:r>
              <w:rPr>
                <w:sz w:val="18"/>
              </w:rPr>
              <w:t>070300(02</w:t>
            </w:r>
            <w:r>
              <w:rPr>
                <w:spacing w:val="21"/>
                <w:sz w:val="18"/>
              </w:rPr>
              <w:t xml:space="preserve">) </w:t>
            </w:r>
            <w:r>
              <w:rPr>
                <w:rFonts w:ascii="宋体" w:hint="eastAsia"/>
                <w:sz w:val="18"/>
              </w:rPr>
              <w:t>分析化学</w:t>
            </w:r>
          </w:p>
        </w:tc>
        <w:tc>
          <w:tcPr>
            <w:tcW w:w="5000" w:type="dxa"/>
          </w:tcPr>
          <w:p w14:paraId="0E1034E4" w14:textId="77777777" w:rsidR="00F25F5D" w:rsidRDefault="00000000">
            <w:pPr>
              <w:pStyle w:val="TableParagraph"/>
              <w:ind w:left="21"/>
              <w:rPr>
                <w:sz w:val="18"/>
              </w:rPr>
            </w:pPr>
            <w:r>
              <w:rPr>
                <w:sz w:val="18"/>
              </w:rPr>
              <w:t>02</w:t>
            </w:r>
            <w:r>
              <w:rPr>
                <w:spacing w:val="-5"/>
                <w:sz w:val="18"/>
              </w:rPr>
              <w:t xml:space="preserve"> </w:t>
            </w:r>
            <w:r>
              <w:rPr>
                <w:sz w:val="18"/>
              </w:rPr>
              <w:t>Analytical</w:t>
            </w:r>
            <w:r>
              <w:rPr>
                <w:spacing w:val="-2"/>
                <w:sz w:val="18"/>
              </w:rPr>
              <w:t xml:space="preserve"> </w:t>
            </w:r>
            <w:r>
              <w:rPr>
                <w:sz w:val="18"/>
              </w:rPr>
              <w:t>Chemistry</w:t>
            </w:r>
          </w:p>
        </w:tc>
      </w:tr>
      <w:tr w:rsidR="00F25F5D" w14:paraId="4224218C" w14:textId="77777777">
        <w:trPr>
          <w:trHeight w:val="374"/>
        </w:trPr>
        <w:tc>
          <w:tcPr>
            <w:tcW w:w="4013" w:type="dxa"/>
          </w:tcPr>
          <w:p w14:paraId="0C4670F2" w14:textId="77777777" w:rsidR="00F25F5D" w:rsidRDefault="00000000">
            <w:pPr>
              <w:pStyle w:val="TableParagraph"/>
              <w:spacing w:before="100"/>
              <w:ind w:left="19"/>
              <w:rPr>
                <w:rFonts w:ascii="宋体"/>
                <w:sz w:val="18"/>
              </w:rPr>
            </w:pPr>
            <w:r>
              <w:rPr>
                <w:sz w:val="18"/>
              </w:rPr>
              <w:t>070300(03</w:t>
            </w:r>
            <w:r>
              <w:rPr>
                <w:spacing w:val="21"/>
                <w:sz w:val="18"/>
              </w:rPr>
              <w:t xml:space="preserve">) </w:t>
            </w:r>
            <w:r>
              <w:rPr>
                <w:rFonts w:ascii="宋体" w:hint="eastAsia"/>
                <w:sz w:val="18"/>
              </w:rPr>
              <w:t>有机化学</w:t>
            </w:r>
          </w:p>
        </w:tc>
        <w:tc>
          <w:tcPr>
            <w:tcW w:w="5000" w:type="dxa"/>
          </w:tcPr>
          <w:p w14:paraId="43F51E41" w14:textId="77777777" w:rsidR="00F25F5D" w:rsidRDefault="00000000">
            <w:pPr>
              <w:pStyle w:val="TableParagraph"/>
              <w:spacing w:before="107"/>
              <w:ind w:left="21"/>
              <w:rPr>
                <w:sz w:val="18"/>
              </w:rPr>
            </w:pPr>
            <w:r>
              <w:rPr>
                <w:sz w:val="18"/>
              </w:rPr>
              <w:t>03</w:t>
            </w:r>
            <w:r>
              <w:rPr>
                <w:spacing w:val="-5"/>
                <w:sz w:val="18"/>
              </w:rPr>
              <w:t xml:space="preserve"> </w:t>
            </w:r>
            <w:r>
              <w:rPr>
                <w:sz w:val="18"/>
              </w:rPr>
              <w:t>Organic</w:t>
            </w:r>
            <w:r>
              <w:rPr>
                <w:spacing w:val="-2"/>
                <w:sz w:val="18"/>
              </w:rPr>
              <w:t xml:space="preserve"> </w:t>
            </w:r>
            <w:r>
              <w:rPr>
                <w:sz w:val="18"/>
              </w:rPr>
              <w:t>Chemistry</w:t>
            </w:r>
          </w:p>
        </w:tc>
      </w:tr>
      <w:tr w:rsidR="00F25F5D" w14:paraId="02B470F0" w14:textId="77777777">
        <w:trPr>
          <w:trHeight w:val="374"/>
        </w:trPr>
        <w:tc>
          <w:tcPr>
            <w:tcW w:w="4013" w:type="dxa"/>
          </w:tcPr>
          <w:p w14:paraId="64E09B80" w14:textId="77777777" w:rsidR="00F25F5D" w:rsidRDefault="00000000">
            <w:pPr>
              <w:pStyle w:val="TableParagraph"/>
              <w:spacing w:before="100"/>
              <w:ind w:left="19"/>
              <w:rPr>
                <w:sz w:val="18"/>
              </w:rPr>
            </w:pPr>
            <w:r>
              <w:rPr>
                <w:sz w:val="18"/>
              </w:rPr>
              <w:t>070300(0</w:t>
            </w:r>
            <w:r>
              <w:rPr>
                <w:rFonts w:hint="eastAsia"/>
                <w:sz w:val="18"/>
              </w:rPr>
              <w:t>4</w:t>
            </w:r>
            <w:r>
              <w:rPr>
                <w:spacing w:val="21"/>
                <w:sz w:val="18"/>
              </w:rPr>
              <w:t xml:space="preserve">) </w:t>
            </w:r>
            <w:r>
              <w:rPr>
                <w:rFonts w:hint="eastAsia"/>
                <w:spacing w:val="21"/>
                <w:sz w:val="18"/>
              </w:rPr>
              <w:t>物理化学</w:t>
            </w:r>
          </w:p>
        </w:tc>
        <w:tc>
          <w:tcPr>
            <w:tcW w:w="5000" w:type="dxa"/>
          </w:tcPr>
          <w:p w14:paraId="23C0C79F" w14:textId="77777777" w:rsidR="00F25F5D" w:rsidRDefault="00000000">
            <w:pPr>
              <w:pStyle w:val="TableParagraph"/>
              <w:spacing w:before="107"/>
              <w:ind w:left="21"/>
              <w:rPr>
                <w:sz w:val="18"/>
              </w:rPr>
            </w:pPr>
            <w:r>
              <w:rPr>
                <w:rFonts w:hint="eastAsia"/>
                <w:sz w:val="18"/>
              </w:rPr>
              <w:t>070300</w:t>
            </w:r>
            <w:r>
              <w:rPr>
                <w:rFonts w:hint="eastAsia"/>
                <w:sz w:val="18"/>
              </w:rPr>
              <w:t>（</w:t>
            </w:r>
            <w:r>
              <w:rPr>
                <w:rFonts w:hint="eastAsia"/>
                <w:sz w:val="18"/>
              </w:rPr>
              <w:t>04</w:t>
            </w:r>
            <w:r>
              <w:rPr>
                <w:rFonts w:hint="eastAsia"/>
                <w:sz w:val="18"/>
              </w:rPr>
              <w:t>）</w:t>
            </w:r>
            <w:r>
              <w:rPr>
                <w:rFonts w:hint="eastAsia"/>
                <w:sz w:val="18"/>
              </w:rPr>
              <w:t>Physical Chemistry</w:t>
            </w:r>
          </w:p>
        </w:tc>
      </w:tr>
      <w:tr w:rsidR="00F25F5D" w14:paraId="57D67AE4" w14:textId="77777777">
        <w:trPr>
          <w:trHeight w:val="392"/>
        </w:trPr>
        <w:tc>
          <w:tcPr>
            <w:tcW w:w="4013" w:type="dxa"/>
          </w:tcPr>
          <w:p w14:paraId="3AE3BA29" w14:textId="77777777" w:rsidR="00F25F5D" w:rsidRDefault="00000000">
            <w:pPr>
              <w:pStyle w:val="TableParagraph"/>
              <w:tabs>
                <w:tab w:val="left" w:pos="650"/>
              </w:tabs>
              <w:spacing w:before="37" w:line="335" w:lineRule="exact"/>
              <w:ind w:left="19"/>
              <w:rPr>
                <w:rFonts w:ascii="Microsoft JhengHei" w:eastAsia="Microsoft JhengHei"/>
                <w:b/>
              </w:rPr>
            </w:pPr>
            <w:r>
              <w:rPr>
                <w:b/>
              </w:rPr>
              <w:t>013</w:t>
            </w:r>
            <w:r>
              <w:rPr>
                <w:rFonts w:hint="eastAsia"/>
                <w:b/>
              </w:rPr>
              <w:t xml:space="preserve"> </w:t>
            </w:r>
            <w:r>
              <w:rPr>
                <w:rFonts w:ascii="Microsoft JhengHei" w:eastAsia="Microsoft JhengHei" w:hint="eastAsia"/>
                <w:b/>
              </w:rPr>
              <w:t>地理科学学院</w:t>
            </w:r>
          </w:p>
        </w:tc>
        <w:tc>
          <w:tcPr>
            <w:tcW w:w="5000" w:type="dxa"/>
          </w:tcPr>
          <w:p w14:paraId="68BE518C" w14:textId="77777777" w:rsidR="00F25F5D" w:rsidRDefault="00000000">
            <w:pPr>
              <w:pStyle w:val="TableParagraph"/>
              <w:tabs>
                <w:tab w:val="left" w:pos="561"/>
              </w:tabs>
              <w:spacing w:before="107"/>
              <w:ind w:left="21"/>
              <w:rPr>
                <w:b/>
                <w:sz w:val="18"/>
              </w:rPr>
            </w:pPr>
            <w:r>
              <w:rPr>
                <w:b/>
                <w:sz w:val="18"/>
              </w:rPr>
              <w:t>013</w:t>
            </w:r>
            <w:r>
              <w:rPr>
                <w:rFonts w:hint="eastAsia"/>
                <w:b/>
                <w:sz w:val="18"/>
              </w:rPr>
              <w:t xml:space="preserve"> </w:t>
            </w:r>
            <w:r>
              <w:rPr>
                <w:b/>
                <w:sz w:val="18"/>
              </w:rPr>
              <w:t>School</w:t>
            </w:r>
            <w:r>
              <w:rPr>
                <w:b/>
                <w:spacing w:val="-7"/>
                <w:sz w:val="18"/>
              </w:rPr>
              <w:t xml:space="preserve"> </w:t>
            </w:r>
            <w:r>
              <w:rPr>
                <w:b/>
                <w:sz w:val="18"/>
              </w:rPr>
              <w:t>of Geographical</w:t>
            </w:r>
            <w:r>
              <w:rPr>
                <w:b/>
                <w:spacing w:val="-3"/>
                <w:sz w:val="18"/>
              </w:rPr>
              <w:t xml:space="preserve"> </w:t>
            </w:r>
            <w:r>
              <w:rPr>
                <w:b/>
                <w:sz w:val="18"/>
              </w:rPr>
              <w:t>Sciences</w:t>
            </w:r>
          </w:p>
        </w:tc>
      </w:tr>
      <w:tr w:rsidR="00F25F5D" w14:paraId="79A03FF2" w14:textId="77777777">
        <w:trPr>
          <w:trHeight w:val="373"/>
        </w:trPr>
        <w:tc>
          <w:tcPr>
            <w:tcW w:w="4013" w:type="dxa"/>
          </w:tcPr>
          <w:p w14:paraId="3883D7D3" w14:textId="77777777" w:rsidR="00F25F5D" w:rsidRDefault="00000000">
            <w:pPr>
              <w:pStyle w:val="TableParagraph"/>
              <w:spacing w:before="101"/>
              <w:ind w:left="19"/>
              <w:rPr>
                <w:rFonts w:ascii="宋体"/>
                <w:sz w:val="18"/>
              </w:rPr>
            </w:pPr>
            <w:r>
              <w:rPr>
                <w:sz w:val="18"/>
              </w:rPr>
              <w:t>070501</w:t>
            </w:r>
            <w:r>
              <w:rPr>
                <w:spacing w:val="44"/>
                <w:sz w:val="18"/>
              </w:rPr>
              <w:t xml:space="preserve"> </w:t>
            </w:r>
            <w:r>
              <w:rPr>
                <w:rFonts w:ascii="宋体" w:hint="eastAsia"/>
                <w:sz w:val="18"/>
              </w:rPr>
              <w:t>自然地理学</w:t>
            </w:r>
          </w:p>
        </w:tc>
        <w:tc>
          <w:tcPr>
            <w:tcW w:w="5000" w:type="dxa"/>
          </w:tcPr>
          <w:p w14:paraId="075B3AAB" w14:textId="77777777" w:rsidR="00F25F5D" w:rsidRDefault="00000000">
            <w:pPr>
              <w:pStyle w:val="TableParagraph"/>
              <w:ind w:left="21"/>
              <w:rPr>
                <w:sz w:val="18"/>
              </w:rPr>
            </w:pPr>
            <w:r>
              <w:rPr>
                <w:sz w:val="18"/>
              </w:rPr>
              <w:t>070501</w:t>
            </w:r>
            <w:r>
              <w:rPr>
                <w:spacing w:val="-5"/>
                <w:sz w:val="18"/>
              </w:rPr>
              <w:t xml:space="preserve"> </w:t>
            </w:r>
            <w:r>
              <w:rPr>
                <w:sz w:val="18"/>
              </w:rPr>
              <w:t>Physical</w:t>
            </w:r>
            <w:r>
              <w:rPr>
                <w:spacing w:val="-2"/>
                <w:sz w:val="18"/>
              </w:rPr>
              <w:t xml:space="preserve"> </w:t>
            </w:r>
            <w:r>
              <w:rPr>
                <w:sz w:val="18"/>
              </w:rPr>
              <w:t>Geography</w:t>
            </w:r>
          </w:p>
        </w:tc>
      </w:tr>
      <w:tr w:rsidR="00F25F5D" w14:paraId="2013012B" w14:textId="77777777">
        <w:trPr>
          <w:trHeight w:val="374"/>
        </w:trPr>
        <w:tc>
          <w:tcPr>
            <w:tcW w:w="4013" w:type="dxa"/>
          </w:tcPr>
          <w:p w14:paraId="2778684B" w14:textId="77777777" w:rsidR="00F25F5D" w:rsidRDefault="00000000">
            <w:pPr>
              <w:pStyle w:val="TableParagraph"/>
              <w:spacing w:before="100"/>
              <w:ind w:left="19"/>
              <w:rPr>
                <w:rFonts w:ascii="宋体"/>
                <w:sz w:val="18"/>
              </w:rPr>
            </w:pPr>
            <w:r>
              <w:rPr>
                <w:sz w:val="18"/>
              </w:rPr>
              <w:t>070501(01</w:t>
            </w:r>
            <w:r>
              <w:rPr>
                <w:spacing w:val="21"/>
                <w:sz w:val="18"/>
              </w:rPr>
              <w:t xml:space="preserve">) </w:t>
            </w:r>
            <w:r>
              <w:rPr>
                <w:rFonts w:ascii="宋体" w:hint="eastAsia"/>
                <w:sz w:val="18"/>
              </w:rPr>
              <w:t>土壤侵蚀与物质循环</w:t>
            </w:r>
          </w:p>
        </w:tc>
        <w:tc>
          <w:tcPr>
            <w:tcW w:w="5000" w:type="dxa"/>
          </w:tcPr>
          <w:p w14:paraId="47754095" w14:textId="77777777" w:rsidR="00F25F5D" w:rsidRDefault="00000000">
            <w:pPr>
              <w:pStyle w:val="TableParagraph"/>
              <w:spacing w:before="107"/>
              <w:ind w:left="21"/>
              <w:rPr>
                <w:sz w:val="18"/>
              </w:rPr>
            </w:pPr>
            <w:r>
              <w:rPr>
                <w:sz w:val="18"/>
              </w:rPr>
              <w:t>01</w:t>
            </w:r>
            <w:r>
              <w:rPr>
                <w:spacing w:val="-4"/>
                <w:sz w:val="18"/>
              </w:rPr>
              <w:t xml:space="preserve"> </w:t>
            </w:r>
            <w:r>
              <w:rPr>
                <w:sz w:val="18"/>
              </w:rPr>
              <w:t>Soil</w:t>
            </w:r>
            <w:r>
              <w:rPr>
                <w:spacing w:val="-3"/>
                <w:sz w:val="18"/>
              </w:rPr>
              <w:t xml:space="preserve"> </w:t>
            </w:r>
            <w:r>
              <w:rPr>
                <w:sz w:val="18"/>
              </w:rPr>
              <w:t>Erosion</w:t>
            </w:r>
            <w:r>
              <w:rPr>
                <w:spacing w:val="-2"/>
                <w:sz w:val="18"/>
              </w:rPr>
              <w:t xml:space="preserve"> </w:t>
            </w:r>
            <w:r>
              <w:rPr>
                <w:sz w:val="18"/>
              </w:rPr>
              <w:t>and</w:t>
            </w:r>
            <w:r>
              <w:rPr>
                <w:spacing w:val="-2"/>
                <w:sz w:val="18"/>
              </w:rPr>
              <w:t xml:space="preserve"> </w:t>
            </w:r>
            <w:r>
              <w:rPr>
                <w:sz w:val="18"/>
              </w:rPr>
              <w:t>Material Cycling</w:t>
            </w:r>
          </w:p>
        </w:tc>
      </w:tr>
      <w:tr w:rsidR="00F25F5D" w14:paraId="59C531E5" w14:textId="77777777">
        <w:trPr>
          <w:trHeight w:val="373"/>
        </w:trPr>
        <w:tc>
          <w:tcPr>
            <w:tcW w:w="4013" w:type="dxa"/>
          </w:tcPr>
          <w:p w14:paraId="27CFF3C6" w14:textId="77777777" w:rsidR="00F25F5D" w:rsidRDefault="00000000">
            <w:pPr>
              <w:pStyle w:val="TableParagraph"/>
              <w:spacing w:before="100"/>
              <w:ind w:left="19"/>
              <w:rPr>
                <w:rFonts w:ascii="宋体"/>
                <w:sz w:val="18"/>
              </w:rPr>
            </w:pPr>
            <w:r>
              <w:rPr>
                <w:sz w:val="18"/>
              </w:rPr>
              <w:t>070501(02</w:t>
            </w:r>
            <w:r>
              <w:rPr>
                <w:spacing w:val="21"/>
                <w:sz w:val="18"/>
              </w:rPr>
              <w:t xml:space="preserve">) </w:t>
            </w:r>
            <w:r>
              <w:rPr>
                <w:rFonts w:ascii="宋体" w:hint="eastAsia"/>
                <w:sz w:val="18"/>
              </w:rPr>
              <w:t>景观生态与土地利用</w:t>
            </w:r>
          </w:p>
        </w:tc>
        <w:tc>
          <w:tcPr>
            <w:tcW w:w="5000" w:type="dxa"/>
          </w:tcPr>
          <w:p w14:paraId="5B7BDF3C" w14:textId="77777777" w:rsidR="00F25F5D" w:rsidRDefault="00000000">
            <w:pPr>
              <w:pStyle w:val="TableParagraph"/>
              <w:spacing w:before="107"/>
              <w:ind w:left="21"/>
              <w:rPr>
                <w:sz w:val="18"/>
              </w:rPr>
            </w:pPr>
            <w:r>
              <w:rPr>
                <w:sz w:val="18"/>
              </w:rPr>
              <w:t>02</w:t>
            </w:r>
            <w:r>
              <w:rPr>
                <w:spacing w:val="-4"/>
                <w:sz w:val="18"/>
              </w:rPr>
              <w:t xml:space="preserve"> </w:t>
            </w:r>
            <w:r>
              <w:rPr>
                <w:sz w:val="18"/>
              </w:rPr>
              <w:t>Landscape</w:t>
            </w:r>
            <w:r>
              <w:rPr>
                <w:spacing w:val="-4"/>
                <w:sz w:val="18"/>
              </w:rPr>
              <w:t xml:space="preserve"> </w:t>
            </w:r>
            <w:r>
              <w:rPr>
                <w:sz w:val="18"/>
              </w:rPr>
              <w:t>Ecology and</w:t>
            </w:r>
            <w:r>
              <w:rPr>
                <w:spacing w:val="-2"/>
                <w:sz w:val="18"/>
              </w:rPr>
              <w:t xml:space="preserve"> </w:t>
            </w:r>
            <w:r>
              <w:rPr>
                <w:sz w:val="18"/>
              </w:rPr>
              <w:t>Land</w:t>
            </w:r>
            <w:r>
              <w:rPr>
                <w:spacing w:val="-2"/>
                <w:sz w:val="18"/>
              </w:rPr>
              <w:t xml:space="preserve"> </w:t>
            </w:r>
            <w:r>
              <w:rPr>
                <w:sz w:val="18"/>
              </w:rPr>
              <w:t>Use</w:t>
            </w:r>
          </w:p>
        </w:tc>
      </w:tr>
      <w:tr w:rsidR="00F25F5D" w14:paraId="304639C4" w14:textId="77777777">
        <w:trPr>
          <w:trHeight w:val="374"/>
        </w:trPr>
        <w:tc>
          <w:tcPr>
            <w:tcW w:w="4013" w:type="dxa"/>
          </w:tcPr>
          <w:p w14:paraId="03F9E2EE" w14:textId="77777777" w:rsidR="00F25F5D" w:rsidRDefault="00000000">
            <w:pPr>
              <w:pStyle w:val="TableParagraph"/>
              <w:spacing w:before="102"/>
              <w:ind w:left="19"/>
              <w:rPr>
                <w:rFonts w:ascii="宋体"/>
                <w:sz w:val="18"/>
              </w:rPr>
            </w:pPr>
            <w:r>
              <w:rPr>
                <w:sz w:val="18"/>
              </w:rPr>
              <w:t>070501(03</w:t>
            </w:r>
            <w:r>
              <w:rPr>
                <w:spacing w:val="21"/>
                <w:sz w:val="18"/>
              </w:rPr>
              <w:t xml:space="preserve">) </w:t>
            </w:r>
            <w:r>
              <w:rPr>
                <w:rFonts w:ascii="宋体" w:hint="eastAsia"/>
                <w:sz w:val="18"/>
              </w:rPr>
              <w:t>全球变化生态学</w:t>
            </w:r>
          </w:p>
        </w:tc>
        <w:tc>
          <w:tcPr>
            <w:tcW w:w="5000" w:type="dxa"/>
          </w:tcPr>
          <w:p w14:paraId="2ED476EA" w14:textId="77777777" w:rsidR="00F25F5D" w:rsidRDefault="00000000">
            <w:pPr>
              <w:pStyle w:val="TableParagraph"/>
              <w:ind w:left="21"/>
              <w:rPr>
                <w:sz w:val="18"/>
              </w:rPr>
            </w:pPr>
            <w:r>
              <w:rPr>
                <w:sz w:val="18"/>
              </w:rPr>
              <w:t>03</w:t>
            </w:r>
            <w:r>
              <w:rPr>
                <w:spacing w:val="-5"/>
                <w:sz w:val="18"/>
              </w:rPr>
              <w:t xml:space="preserve"> </w:t>
            </w:r>
            <w:r>
              <w:rPr>
                <w:rFonts w:hint="eastAsia"/>
                <w:spacing w:val="-5"/>
                <w:sz w:val="18"/>
              </w:rPr>
              <w:t>Global Change Ecology</w:t>
            </w:r>
          </w:p>
        </w:tc>
      </w:tr>
      <w:tr w:rsidR="00F25F5D" w14:paraId="1117E173" w14:textId="77777777">
        <w:trPr>
          <w:trHeight w:val="374"/>
        </w:trPr>
        <w:tc>
          <w:tcPr>
            <w:tcW w:w="4013" w:type="dxa"/>
          </w:tcPr>
          <w:p w14:paraId="4120788E" w14:textId="77777777" w:rsidR="00F25F5D" w:rsidRDefault="00000000">
            <w:pPr>
              <w:pStyle w:val="TableParagraph"/>
              <w:spacing w:before="101"/>
              <w:ind w:left="19"/>
              <w:rPr>
                <w:rFonts w:ascii="宋体"/>
                <w:sz w:val="18"/>
              </w:rPr>
            </w:pPr>
            <w:r>
              <w:rPr>
                <w:sz w:val="18"/>
              </w:rPr>
              <w:t>070501(04</w:t>
            </w:r>
            <w:r>
              <w:rPr>
                <w:spacing w:val="21"/>
                <w:sz w:val="18"/>
              </w:rPr>
              <w:t xml:space="preserve">) </w:t>
            </w:r>
            <w:r>
              <w:rPr>
                <w:rFonts w:ascii="宋体" w:hint="eastAsia"/>
                <w:sz w:val="18"/>
              </w:rPr>
              <w:t>土壤环境与农产品安全</w:t>
            </w:r>
          </w:p>
        </w:tc>
        <w:tc>
          <w:tcPr>
            <w:tcW w:w="5000" w:type="dxa"/>
          </w:tcPr>
          <w:p w14:paraId="548BAB45" w14:textId="77777777" w:rsidR="00F25F5D" w:rsidRDefault="00000000">
            <w:pPr>
              <w:pStyle w:val="TableParagraph"/>
              <w:ind w:left="21"/>
              <w:rPr>
                <w:sz w:val="18"/>
              </w:rPr>
            </w:pPr>
            <w:r>
              <w:rPr>
                <w:sz w:val="18"/>
              </w:rPr>
              <w:t>04</w:t>
            </w:r>
            <w:r>
              <w:rPr>
                <w:spacing w:val="-5"/>
                <w:sz w:val="18"/>
              </w:rPr>
              <w:t xml:space="preserve"> </w:t>
            </w:r>
            <w:r>
              <w:rPr>
                <w:rFonts w:hint="eastAsia"/>
                <w:spacing w:val="-5"/>
                <w:sz w:val="18"/>
              </w:rPr>
              <w:t>Soil Environment and Agricultural Product Safety</w:t>
            </w:r>
          </w:p>
        </w:tc>
      </w:tr>
      <w:tr w:rsidR="00F25F5D" w14:paraId="402AB7D4" w14:textId="77777777">
        <w:trPr>
          <w:trHeight w:val="373"/>
        </w:trPr>
        <w:tc>
          <w:tcPr>
            <w:tcW w:w="4013" w:type="dxa"/>
          </w:tcPr>
          <w:p w14:paraId="3B6754ED" w14:textId="77777777" w:rsidR="00F25F5D" w:rsidRDefault="00000000">
            <w:pPr>
              <w:pStyle w:val="TableParagraph"/>
              <w:spacing w:before="101"/>
              <w:ind w:left="19"/>
              <w:rPr>
                <w:rFonts w:ascii="宋体"/>
                <w:sz w:val="18"/>
              </w:rPr>
            </w:pPr>
            <w:r>
              <w:rPr>
                <w:sz w:val="18"/>
              </w:rPr>
              <w:t>070501(05</w:t>
            </w:r>
            <w:r>
              <w:rPr>
                <w:spacing w:val="21"/>
                <w:sz w:val="18"/>
              </w:rPr>
              <w:t xml:space="preserve">) </w:t>
            </w:r>
            <w:r>
              <w:rPr>
                <w:rFonts w:ascii="宋体" w:hint="eastAsia"/>
                <w:sz w:val="18"/>
              </w:rPr>
              <w:t>流域水资源与水环境</w:t>
            </w:r>
          </w:p>
        </w:tc>
        <w:tc>
          <w:tcPr>
            <w:tcW w:w="5000" w:type="dxa"/>
          </w:tcPr>
          <w:p w14:paraId="12F89275" w14:textId="77777777" w:rsidR="00F25F5D" w:rsidRDefault="00000000">
            <w:pPr>
              <w:pStyle w:val="TableParagraph"/>
              <w:ind w:left="21"/>
              <w:rPr>
                <w:sz w:val="18"/>
              </w:rPr>
            </w:pPr>
            <w:r>
              <w:rPr>
                <w:sz w:val="18"/>
              </w:rPr>
              <w:t>05</w:t>
            </w:r>
            <w:r>
              <w:rPr>
                <w:spacing w:val="-5"/>
                <w:sz w:val="18"/>
              </w:rPr>
              <w:t xml:space="preserve"> </w:t>
            </w:r>
            <w:r>
              <w:rPr>
                <w:sz w:val="18"/>
              </w:rPr>
              <w:t>Watershed</w:t>
            </w:r>
            <w:r>
              <w:rPr>
                <w:spacing w:val="-3"/>
                <w:sz w:val="18"/>
              </w:rPr>
              <w:t xml:space="preserve"> </w:t>
            </w:r>
            <w:r>
              <w:rPr>
                <w:sz w:val="18"/>
              </w:rPr>
              <w:t>Water</w:t>
            </w:r>
            <w:r>
              <w:rPr>
                <w:spacing w:val="1"/>
                <w:sz w:val="18"/>
              </w:rPr>
              <w:t xml:space="preserve"> </w:t>
            </w:r>
            <w:r>
              <w:rPr>
                <w:sz w:val="18"/>
              </w:rPr>
              <w:t>Resources</w:t>
            </w:r>
            <w:r>
              <w:rPr>
                <w:spacing w:val="-5"/>
                <w:sz w:val="18"/>
              </w:rPr>
              <w:t xml:space="preserve"> </w:t>
            </w:r>
            <w:r>
              <w:rPr>
                <w:sz w:val="18"/>
              </w:rPr>
              <w:t>and</w:t>
            </w:r>
            <w:r>
              <w:rPr>
                <w:spacing w:val="-2"/>
                <w:sz w:val="18"/>
              </w:rPr>
              <w:t xml:space="preserve"> </w:t>
            </w:r>
            <w:r>
              <w:rPr>
                <w:sz w:val="18"/>
              </w:rPr>
              <w:t>Water</w:t>
            </w:r>
            <w:r>
              <w:rPr>
                <w:spacing w:val="-2"/>
                <w:sz w:val="18"/>
              </w:rPr>
              <w:t xml:space="preserve"> </w:t>
            </w:r>
            <w:r>
              <w:rPr>
                <w:sz w:val="18"/>
              </w:rPr>
              <w:t>Environment</w:t>
            </w:r>
          </w:p>
        </w:tc>
      </w:tr>
      <w:tr w:rsidR="00F25F5D" w14:paraId="44B95EFB" w14:textId="77777777">
        <w:trPr>
          <w:trHeight w:val="373"/>
        </w:trPr>
        <w:tc>
          <w:tcPr>
            <w:tcW w:w="4013" w:type="dxa"/>
          </w:tcPr>
          <w:p w14:paraId="71077773" w14:textId="77777777" w:rsidR="00F25F5D" w:rsidRDefault="00000000">
            <w:pPr>
              <w:pStyle w:val="TableParagraph"/>
              <w:spacing w:before="101"/>
              <w:ind w:left="19"/>
              <w:rPr>
                <w:rFonts w:ascii="宋体"/>
                <w:sz w:val="18"/>
              </w:rPr>
            </w:pPr>
            <w:r>
              <w:rPr>
                <w:sz w:val="18"/>
              </w:rPr>
              <w:t>070501(06</w:t>
            </w:r>
            <w:r>
              <w:rPr>
                <w:spacing w:val="21"/>
                <w:sz w:val="18"/>
              </w:rPr>
              <w:t xml:space="preserve">) </w:t>
            </w:r>
            <w:r>
              <w:rPr>
                <w:rFonts w:hint="eastAsia"/>
                <w:spacing w:val="21"/>
                <w:sz w:val="18"/>
              </w:rPr>
              <w:t>地球化学与全球变化</w:t>
            </w:r>
          </w:p>
        </w:tc>
        <w:tc>
          <w:tcPr>
            <w:tcW w:w="5000" w:type="dxa"/>
          </w:tcPr>
          <w:p w14:paraId="6EFD291B" w14:textId="77777777" w:rsidR="00F25F5D" w:rsidRDefault="00000000">
            <w:pPr>
              <w:pStyle w:val="TableParagraph"/>
              <w:ind w:left="21"/>
              <w:rPr>
                <w:sz w:val="18"/>
              </w:rPr>
            </w:pPr>
            <w:r>
              <w:rPr>
                <w:sz w:val="18"/>
              </w:rPr>
              <w:t>06</w:t>
            </w:r>
            <w:r>
              <w:rPr>
                <w:spacing w:val="-5"/>
                <w:sz w:val="18"/>
              </w:rPr>
              <w:t xml:space="preserve"> </w:t>
            </w:r>
            <w:r>
              <w:rPr>
                <w:rFonts w:hint="eastAsia"/>
                <w:spacing w:val="-5"/>
                <w:sz w:val="18"/>
              </w:rPr>
              <w:t>Geochemistry and Global Change</w:t>
            </w:r>
          </w:p>
        </w:tc>
      </w:tr>
      <w:tr w:rsidR="00F25F5D" w14:paraId="1DA8AC1F" w14:textId="77777777">
        <w:trPr>
          <w:trHeight w:val="373"/>
        </w:trPr>
        <w:tc>
          <w:tcPr>
            <w:tcW w:w="4013" w:type="dxa"/>
          </w:tcPr>
          <w:p w14:paraId="7C863769" w14:textId="77777777" w:rsidR="00F25F5D" w:rsidRDefault="00000000">
            <w:pPr>
              <w:pStyle w:val="TableParagraph"/>
              <w:spacing w:before="100"/>
              <w:ind w:left="19"/>
              <w:rPr>
                <w:rFonts w:ascii="宋体"/>
                <w:sz w:val="18"/>
              </w:rPr>
            </w:pPr>
            <w:r>
              <w:rPr>
                <w:sz w:val="18"/>
              </w:rPr>
              <w:t>070502</w:t>
            </w:r>
            <w:r>
              <w:rPr>
                <w:spacing w:val="44"/>
                <w:sz w:val="18"/>
              </w:rPr>
              <w:t xml:space="preserve"> </w:t>
            </w:r>
            <w:r>
              <w:rPr>
                <w:rFonts w:ascii="宋体" w:hint="eastAsia"/>
                <w:sz w:val="18"/>
              </w:rPr>
              <w:t>人文地理学</w:t>
            </w:r>
          </w:p>
        </w:tc>
        <w:tc>
          <w:tcPr>
            <w:tcW w:w="5000" w:type="dxa"/>
          </w:tcPr>
          <w:p w14:paraId="21CBFAA0" w14:textId="77777777" w:rsidR="00F25F5D" w:rsidRDefault="00000000">
            <w:pPr>
              <w:pStyle w:val="TableParagraph"/>
              <w:spacing w:before="107"/>
              <w:ind w:left="21"/>
              <w:rPr>
                <w:sz w:val="18"/>
              </w:rPr>
            </w:pPr>
            <w:r>
              <w:rPr>
                <w:sz w:val="18"/>
              </w:rPr>
              <w:t>070502</w:t>
            </w:r>
            <w:r>
              <w:rPr>
                <w:spacing w:val="-5"/>
                <w:sz w:val="18"/>
              </w:rPr>
              <w:t xml:space="preserve"> </w:t>
            </w:r>
            <w:r>
              <w:rPr>
                <w:sz w:val="18"/>
              </w:rPr>
              <w:t>Human</w:t>
            </w:r>
            <w:r>
              <w:rPr>
                <w:spacing w:val="-3"/>
                <w:sz w:val="18"/>
              </w:rPr>
              <w:t xml:space="preserve"> </w:t>
            </w:r>
            <w:r>
              <w:rPr>
                <w:sz w:val="18"/>
              </w:rPr>
              <w:t>Geography</w:t>
            </w:r>
          </w:p>
        </w:tc>
      </w:tr>
      <w:tr w:rsidR="00F25F5D" w14:paraId="75D73A58" w14:textId="77777777">
        <w:trPr>
          <w:trHeight w:val="374"/>
        </w:trPr>
        <w:tc>
          <w:tcPr>
            <w:tcW w:w="4013" w:type="dxa"/>
          </w:tcPr>
          <w:p w14:paraId="13FDD948" w14:textId="77777777" w:rsidR="00F25F5D" w:rsidRDefault="00000000">
            <w:pPr>
              <w:pStyle w:val="TableParagraph"/>
              <w:spacing w:before="100"/>
              <w:ind w:left="19"/>
              <w:rPr>
                <w:rFonts w:ascii="宋体"/>
                <w:sz w:val="18"/>
              </w:rPr>
            </w:pPr>
            <w:r>
              <w:rPr>
                <w:sz w:val="18"/>
              </w:rPr>
              <w:t>070502(01</w:t>
            </w:r>
            <w:r>
              <w:rPr>
                <w:spacing w:val="21"/>
                <w:sz w:val="18"/>
              </w:rPr>
              <w:t xml:space="preserve">) </w:t>
            </w:r>
            <w:r>
              <w:rPr>
                <w:rFonts w:ascii="宋体" w:hint="eastAsia"/>
                <w:sz w:val="18"/>
              </w:rPr>
              <w:t>区域经济与产业发展</w:t>
            </w:r>
          </w:p>
        </w:tc>
        <w:tc>
          <w:tcPr>
            <w:tcW w:w="5000" w:type="dxa"/>
          </w:tcPr>
          <w:p w14:paraId="714BA149" w14:textId="77777777" w:rsidR="00F25F5D" w:rsidRDefault="00000000">
            <w:pPr>
              <w:pStyle w:val="TableParagraph"/>
              <w:spacing w:before="107"/>
              <w:ind w:left="21"/>
              <w:rPr>
                <w:sz w:val="18"/>
              </w:rPr>
            </w:pPr>
            <w:r>
              <w:rPr>
                <w:sz w:val="18"/>
              </w:rPr>
              <w:t xml:space="preserve">01 </w:t>
            </w:r>
            <w:r>
              <w:rPr>
                <w:rFonts w:hint="eastAsia"/>
                <w:sz w:val="18"/>
              </w:rPr>
              <w:t>Regional Economy and Industrial Development</w:t>
            </w:r>
          </w:p>
        </w:tc>
      </w:tr>
      <w:tr w:rsidR="00F25F5D" w14:paraId="661E9212" w14:textId="77777777">
        <w:trPr>
          <w:trHeight w:val="403"/>
        </w:trPr>
        <w:tc>
          <w:tcPr>
            <w:tcW w:w="4013" w:type="dxa"/>
          </w:tcPr>
          <w:p w14:paraId="6961FA57" w14:textId="77777777" w:rsidR="00F25F5D" w:rsidRDefault="00000000">
            <w:pPr>
              <w:widowControl/>
              <w:spacing w:before="102"/>
              <w:ind w:left="19"/>
              <w:rPr>
                <w:rFonts w:ascii="宋体"/>
                <w:sz w:val="18"/>
              </w:rPr>
            </w:pPr>
            <w:r>
              <w:rPr>
                <w:sz w:val="18"/>
              </w:rPr>
              <w:t>070502(02</w:t>
            </w:r>
            <w:r>
              <w:rPr>
                <w:spacing w:val="21"/>
                <w:sz w:val="18"/>
              </w:rPr>
              <w:t xml:space="preserve">) </w:t>
            </w:r>
            <w:r>
              <w:rPr>
                <w:rFonts w:ascii="宋体" w:hAnsi="宋体" w:cs="宋体" w:hint="eastAsia"/>
                <w:sz w:val="18"/>
                <w:szCs w:val="21"/>
                <w:lang w:bidi="ar"/>
              </w:rPr>
              <w:t>城乡可持续发展与国土空间规划</w:t>
            </w:r>
          </w:p>
        </w:tc>
        <w:tc>
          <w:tcPr>
            <w:tcW w:w="5000" w:type="dxa"/>
          </w:tcPr>
          <w:p w14:paraId="241B62A0" w14:textId="77777777" w:rsidR="00F25F5D" w:rsidRDefault="00000000">
            <w:pPr>
              <w:pStyle w:val="TableParagraph"/>
              <w:ind w:left="21"/>
              <w:rPr>
                <w:sz w:val="18"/>
              </w:rPr>
            </w:pPr>
            <w:r>
              <w:rPr>
                <w:sz w:val="18"/>
              </w:rPr>
              <w:t>02</w:t>
            </w:r>
            <w:r>
              <w:rPr>
                <w:spacing w:val="-6"/>
                <w:sz w:val="18"/>
              </w:rPr>
              <w:t xml:space="preserve"> </w:t>
            </w:r>
            <w:r>
              <w:rPr>
                <w:rFonts w:hint="eastAsia"/>
                <w:spacing w:val="-6"/>
                <w:sz w:val="18"/>
              </w:rPr>
              <w:t>Urban and Rural Sustainable Development and Territorial Space Planning</w:t>
            </w:r>
          </w:p>
        </w:tc>
      </w:tr>
      <w:tr w:rsidR="00F25F5D" w14:paraId="3B95318D" w14:textId="77777777">
        <w:trPr>
          <w:trHeight w:val="44"/>
        </w:trPr>
        <w:tc>
          <w:tcPr>
            <w:tcW w:w="4013" w:type="dxa"/>
          </w:tcPr>
          <w:p w14:paraId="3161DECC" w14:textId="77777777" w:rsidR="00F25F5D" w:rsidRDefault="00000000">
            <w:pPr>
              <w:widowControl/>
              <w:spacing w:before="101"/>
              <w:ind w:left="19"/>
              <w:rPr>
                <w:rFonts w:ascii="宋体"/>
                <w:sz w:val="18"/>
              </w:rPr>
            </w:pPr>
            <w:r>
              <w:rPr>
                <w:sz w:val="18"/>
              </w:rPr>
              <w:t>070502(03</w:t>
            </w:r>
            <w:r>
              <w:rPr>
                <w:spacing w:val="21"/>
                <w:sz w:val="18"/>
              </w:rPr>
              <w:t xml:space="preserve">) </w:t>
            </w:r>
            <w:r>
              <w:rPr>
                <w:rFonts w:ascii="宋体" w:hAnsi="宋体" w:cs="宋体" w:hint="eastAsia"/>
                <w:sz w:val="18"/>
                <w:szCs w:val="21"/>
                <w:lang w:bidi="ar"/>
              </w:rPr>
              <w:t>城乡转型与乡村地理</w:t>
            </w:r>
            <w:r>
              <w:rPr>
                <w:rFonts w:ascii="宋体" w:hAnsi="宋体" w:cs="宋体"/>
                <w:sz w:val="18"/>
                <w:szCs w:val="21"/>
                <w:lang w:bidi="ar"/>
              </w:rPr>
              <w:t xml:space="preserve"> </w:t>
            </w:r>
          </w:p>
        </w:tc>
        <w:tc>
          <w:tcPr>
            <w:tcW w:w="5000" w:type="dxa"/>
          </w:tcPr>
          <w:p w14:paraId="3CA96154" w14:textId="77777777" w:rsidR="00F25F5D" w:rsidRDefault="00000000">
            <w:pPr>
              <w:pStyle w:val="TableParagraph"/>
              <w:ind w:left="21"/>
              <w:rPr>
                <w:sz w:val="18"/>
              </w:rPr>
            </w:pPr>
            <w:r>
              <w:rPr>
                <w:sz w:val="18"/>
              </w:rPr>
              <w:t>03</w:t>
            </w:r>
            <w:r>
              <w:rPr>
                <w:spacing w:val="-5"/>
                <w:sz w:val="18"/>
              </w:rPr>
              <w:t xml:space="preserve"> </w:t>
            </w:r>
            <w:r>
              <w:rPr>
                <w:rFonts w:hint="eastAsia"/>
                <w:spacing w:val="-5"/>
                <w:sz w:val="18"/>
              </w:rPr>
              <w:t>Urban-rural Transition and Rural Geography</w:t>
            </w:r>
          </w:p>
        </w:tc>
      </w:tr>
      <w:tr w:rsidR="00F25F5D" w14:paraId="07F7C716" w14:textId="77777777">
        <w:trPr>
          <w:trHeight w:val="373"/>
        </w:trPr>
        <w:tc>
          <w:tcPr>
            <w:tcW w:w="4013" w:type="dxa"/>
          </w:tcPr>
          <w:p w14:paraId="6783E76B" w14:textId="77777777" w:rsidR="00F25F5D" w:rsidRDefault="00000000">
            <w:pPr>
              <w:pStyle w:val="TableParagraph"/>
              <w:spacing w:before="101"/>
              <w:ind w:left="19"/>
              <w:rPr>
                <w:rFonts w:ascii="宋体"/>
                <w:sz w:val="18"/>
              </w:rPr>
            </w:pPr>
            <w:r>
              <w:rPr>
                <w:sz w:val="18"/>
              </w:rPr>
              <w:t>070502(04</w:t>
            </w:r>
            <w:r>
              <w:rPr>
                <w:spacing w:val="21"/>
                <w:sz w:val="18"/>
              </w:rPr>
              <w:t xml:space="preserve">) </w:t>
            </w:r>
            <w:r>
              <w:rPr>
                <w:rFonts w:ascii="宋体" w:hint="eastAsia"/>
                <w:sz w:val="18"/>
              </w:rPr>
              <w:t>旅游产业经济与规划</w:t>
            </w:r>
          </w:p>
        </w:tc>
        <w:tc>
          <w:tcPr>
            <w:tcW w:w="5000" w:type="dxa"/>
          </w:tcPr>
          <w:p w14:paraId="4D5342F3" w14:textId="77777777" w:rsidR="00F25F5D" w:rsidRDefault="00000000">
            <w:pPr>
              <w:pStyle w:val="TableParagraph"/>
              <w:ind w:left="21"/>
              <w:rPr>
                <w:sz w:val="18"/>
              </w:rPr>
            </w:pPr>
            <w:r>
              <w:rPr>
                <w:sz w:val="18"/>
              </w:rPr>
              <w:t>04</w:t>
            </w:r>
            <w:r>
              <w:rPr>
                <w:spacing w:val="-5"/>
                <w:sz w:val="18"/>
              </w:rPr>
              <w:t xml:space="preserve"> </w:t>
            </w:r>
            <w:r>
              <w:rPr>
                <w:rFonts w:hint="eastAsia"/>
                <w:spacing w:val="-5"/>
                <w:sz w:val="18"/>
              </w:rPr>
              <w:t>Tourism Industry Economy and Planning</w:t>
            </w:r>
          </w:p>
        </w:tc>
      </w:tr>
      <w:tr w:rsidR="00F25F5D" w14:paraId="2E7E02CE" w14:textId="77777777">
        <w:trPr>
          <w:trHeight w:val="373"/>
        </w:trPr>
        <w:tc>
          <w:tcPr>
            <w:tcW w:w="4013" w:type="dxa"/>
          </w:tcPr>
          <w:p w14:paraId="4E84DAEA" w14:textId="77777777" w:rsidR="00F25F5D" w:rsidRDefault="00000000">
            <w:pPr>
              <w:pStyle w:val="TableParagraph"/>
              <w:spacing w:before="101"/>
              <w:ind w:left="19"/>
              <w:rPr>
                <w:rFonts w:ascii="宋体"/>
                <w:sz w:val="18"/>
              </w:rPr>
            </w:pPr>
            <w:r>
              <w:rPr>
                <w:sz w:val="18"/>
              </w:rPr>
              <w:t>070502(05</w:t>
            </w:r>
            <w:r>
              <w:rPr>
                <w:spacing w:val="21"/>
                <w:sz w:val="18"/>
              </w:rPr>
              <w:t xml:space="preserve">) </w:t>
            </w:r>
            <w:r>
              <w:rPr>
                <w:rFonts w:ascii="宋体" w:hint="eastAsia"/>
                <w:sz w:val="18"/>
              </w:rPr>
              <w:t>旅游经济地理</w:t>
            </w:r>
          </w:p>
        </w:tc>
        <w:tc>
          <w:tcPr>
            <w:tcW w:w="5000" w:type="dxa"/>
          </w:tcPr>
          <w:p w14:paraId="3693A380" w14:textId="77777777" w:rsidR="00F25F5D" w:rsidRDefault="00000000">
            <w:pPr>
              <w:pStyle w:val="TableParagraph"/>
              <w:ind w:left="21"/>
              <w:rPr>
                <w:sz w:val="18"/>
              </w:rPr>
            </w:pPr>
            <w:r>
              <w:rPr>
                <w:sz w:val="18"/>
              </w:rPr>
              <w:t>05</w:t>
            </w:r>
            <w:r>
              <w:rPr>
                <w:spacing w:val="-5"/>
                <w:sz w:val="18"/>
              </w:rPr>
              <w:t xml:space="preserve"> </w:t>
            </w:r>
            <w:r>
              <w:rPr>
                <w:rFonts w:hint="eastAsia"/>
                <w:spacing w:val="-5"/>
                <w:sz w:val="18"/>
              </w:rPr>
              <w:t>Economic Geography of Tourism</w:t>
            </w:r>
          </w:p>
        </w:tc>
      </w:tr>
      <w:tr w:rsidR="00F25F5D" w14:paraId="5BB5CCBA" w14:textId="77777777">
        <w:trPr>
          <w:trHeight w:val="374"/>
        </w:trPr>
        <w:tc>
          <w:tcPr>
            <w:tcW w:w="4013" w:type="dxa"/>
          </w:tcPr>
          <w:p w14:paraId="0BED42EC" w14:textId="77777777" w:rsidR="00F25F5D" w:rsidRDefault="00000000">
            <w:pPr>
              <w:pStyle w:val="TableParagraph"/>
              <w:spacing w:before="100"/>
              <w:ind w:left="19"/>
              <w:rPr>
                <w:rFonts w:ascii="宋体"/>
                <w:sz w:val="18"/>
              </w:rPr>
            </w:pPr>
            <w:r>
              <w:rPr>
                <w:sz w:val="18"/>
              </w:rPr>
              <w:t>070502(06</w:t>
            </w:r>
            <w:r>
              <w:rPr>
                <w:spacing w:val="21"/>
                <w:sz w:val="18"/>
              </w:rPr>
              <w:t xml:space="preserve">) </w:t>
            </w:r>
            <w:r>
              <w:rPr>
                <w:rFonts w:hint="eastAsia"/>
                <w:spacing w:val="21"/>
                <w:sz w:val="18"/>
              </w:rPr>
              <w:t>区域旅游发展理论与实践</w:t>
            </w:r>
          </w:p>
        </w:tc>
        <w:tc>
          <w:tcPr>
            <w:tcW w:w="5000" w:type="dxa"/>
          </w:tcPr>
          <w:p w14:paraId="54E4E609" w14:textId="77777777" w:rsidR="00F25F5D" w:rsidRDefault="00000000">
            <w:pPr>
              <w:pStyle w:val="TableParagraph"/>
              <w:spacing w:before="107"/>
              <w:ind w:left="21"/>
              <w:rPr>
                <w:sz w:val="18"/>
              </w:rPr>
            </w:pPr>
            <w:r>
              <w:rPr>
                <w:sz w:val="18"/>
              </w:rPr>
              <w:t>06</w:t>
            </w:r>
            <w:r>
              <w:rPr>
                <w:rFonts w:hint="eastAsia"/>
                <w:sz w:val="18"/>
              </w:rPr>
              <w:t>Theory and Practice of Regional Tourism Development</w:t>
            </w:r>
          </w:p>
        </w:tc>
      </w:tr>
      <w:tr w:rsidR="00F25F5D" w14:paraId="3F808D36" w14:textId="77777777">
        <w:trPr>
          <w:trHeight w:val="373"/>
        </w:trPr>
        <w:tc>
          <w:tcPr>
            <w:tcW w:w="4013" w:type="dxa"/>
          </w:tcPr>
          <w:p w14:paraId="6C43F0F7" w14:textId="77777777" w:rsidR="00F25F5D" w:rsidRDefault="00000000">
            <w:pPr>
              <w:pStyle w:val="TableParagraph"/>
              <w:spacing w:before="100"/>
              <w:ind w:left="19"/>
              <w:rPr>
                <w:rFonts w:ascii="宋体"/>
                <w:sz w:val="18"/>
              </w:rPr>
            </w:pPr>
            <w:r>
              <w:rPr>
                <w:sz w:val="18"/>
              </w:rPr>
              <w:t>070503</w:t>
            </w:r>
            <w:r>
              <w:rPr>
                <w:spacing w:val="44"/>
                <w:sz w:val="18"/>
              </w:rPr>
              <w:t xml:space="preserve"> </w:t>
            </w:r>
            <w:r>
              <w:rPr>
                <w:rFonts w:ascii="宋体" w:hint="eastAsia"/>
                <w:sz w:val="18"/>
              </w:rPr>
              <w:t>地图学与地理信息系统</w:t>
            </w:r>
          </w:p>
        </w:tc>
        <w:tc>
          <w:tcPr>
            <w:tcW w:w="5000" w:type="dxa"/>
          </w:tcPr>
          <w:p w14:paraId="6C39A6D6" w14:textId="77777777" w:rsidR="00F25F5D" w:rsidRDefault="00000000">
            <w:pPr>
              <w:pStyle w:val="TableParagraph"/>
              <w:spacing w:before="107"/>
              <w:ind w:left="21"/>
              <w:rPr>
                <w:sz w:val="18"/>
              </w:rPr>
            </w:pPr>
            <w:r>
              <w:rPr>
                <w:sz w:val="18"/>
              </w:rPr>
              <w:t>070503</w:t>
            </w:r>
            <w:r>
              <w:rPr>
                <w:spacing w:val="-6"/>
                <w:sz w:val="18"/>
              </w:rPr>
              <w:t xml:space="preserve"> </w:t>
            </w:r>
            <w:r>
              <w:rPr>
                <w:sz w:val="18"/>
              </w:rPr>
              <w:t>Cartology</w:t>
            </w:r>
            <w:r>
              <w:rPr>
                <w:spacing w:val="-1"/>
                <w:sz w:val="18"/>
              </w:rPr>
              <w:t xml:space="preserve"> </w:t>
            </w:r>
            <w:r>
              <w:rPr>
                <w:sz w:val="18"/>
              </w:rPr>
              <w:t>and</w:t>
            </w:r>
            <w:r>
              <w:rPr>
                <w:spacing w:val="-3"/>
                <w:sz w:val="18"/>
              </w:rPr>
              <w:t xml:space="preserve"> </w:t>
            </w:r>
            <w:r>
              <w:rPr>
                <w:sz w:val="18"/>
              </w:rPr>
              <w:t>Geography</w:t>
            </w:r>
            <w:r>
              <w:rPr>
                <w:spacing w:val="-3"/>
                <w:sz w:val="18"/>
              </w:rPr>
              <w:t xml:space="preserve"> </w:t>
            </w:r>
            <w:r>
              <w:rPr>
                <w:sz w:val="18"/>
              </w:rPr>
              <w:t>Information</w:t>
            </w:r>
            <w:r>
              <w:rPr>
                <w:spacing w:val="-3"/>
                <w:sz w:val="18"/>
              </w:rPr>
              <w:t xml:space="preserve"> </w:t>
            </w:r>
            <w:r>
              <w:rPr>
                <w:sz w:val="18"/>
              </w:rPr>
              <w:t>System</w:t>
            </w:r>
          </w:p>
        </w:tc>
      </w:tr>
      <w:tr w:rsidR="00F25F5D" w14:paraId="2DACD95E" w14:textId="77777777">
        <w:trPr>
          <w:trHeight w:val="373"/>
        </w:trPr>
        <w:tc>
          <w:tcPr>
            <w:tcW w:w="4013" w:type="dxa"/>
          </w:tcPr>
          <w:p w14:paraId="3C29FC29" w14:textId="77777777" w:rsidR="00F25F5D" w:rsidRDefault="00000000">
            <w:pPr>
              <w:pStyle w:val="TableParagraph"/>
              <w:spacing w:before="102"/>
              <w:ind w:left="19"/>
              <w:rPr>
                <w:rFonts w:ascii="宋体"/>
                <w:sz w:val="18"/>
              </w:rPr>
            </w:pPr>
            <w:r>
              <w:rPr>
                <w:sz w:val="18"/>
              </w:rPr>
              <w:t>070503(01</w:t>
            </w:r>
            <w:r>
              <w:rPr>
                <w:spacing w:val="21"/>
                <w:sz w:val="18"/>
              </w:rPr>
              <w:t xml:space="preserve">) </w:t>
            </w:r>
            <w:r>
              <w:rPr>
                <w:rFonts w:ascii="宋体" w:hint="eastAsia"/>
                <w:sz w:val="18"/>
              </w:rPr>
              <w:t>地理空间大数据挖掘与应用</w:t>
            </w:r>
          </w:p>
        </w:tc>
        <w:tc>
          <w:tcPr>
            <w:tcW w:w="5000" w:type="dxa"/>
          </w:tcPr>
          <w:p w14:paraId="1098486D" w14:textId="77777777" w:rsidR="00F25F5D" w:rsidRDefault="00000000">
            <w:pPr>
              <w:pStyle w:val="TableParagraph"/>
              <w:ind w:left="21"/>
              <w:rPr>
                <w:sz w:val="18"/>
              </w:rPr>
            </w:pPr>
            <w:r>
              <w:rPr>
                <w:sz w:val="18"/>
              </w:rPr>
              <w:t>01</w:t>
            </w:r>
            <w:r>
              <w:rPr>
                <w:spacing w:val="-5"/>
                <w:sz w:val="18"/>
              </w:rPr>
              <w:t xml:space="preserve"> </w:t>
            </w:r>
            <w:r>
              <w:rPr>
                <w:sz w:val="18"/>
              </w:rPr>
              <w:t>Geospatial</w:t>
            </w:r>
            <w:r>
              <w:rPr>
                <w:spacing w:val="-3"/>
                <w:sz w:val="18"/>
              </w:rPr>
              <w:t xml:space="preserve"> </w:t>
            </w:r>
            <w:r>
              <w:rPr>
                <w:sz w:val="18"/>
              </w:rPr>
              <w:t>Big Data</w:t>
            </w:r>
            <w:r>
              <w:rPr>
                <w:spacing w:val="-3"/>
                <w:sz w:val="18"/>
              </w:rPr>
              <w:t xml:space="preserve"> Mining and </w:t>
            </w:r>
            <w:r>
              <w:rPr>
                <w:sz w:val="18"/>
              </w:rPr>
              <w:t>Application</w:t>
            </w:r>
          </w:p>
        </w:tc>
      </w:tr>
      <w:tr w:rsidR="00F25F5D" w14:paraId="59E16CB3" w14:textId="77777777">
        <w:trPr>
          <w:trHeight w:val="373"/>
        </w:trPr>
        <w:tc>
          <w:tcPr>
            <w:tcW w:w="4013" w:type="dxa"/>
          </w:tcPr>
          <w:p w14:paraId="703D9968" w14:textId="77777777" w:rsidR="00F25F5D" w:rsidRDefault="00000000">
            <w:pPr>
              <w:pStyle w:val="TableParagraph"/>
              <w:spacing w:before="102"/>
              <w:ind w:left="19"/>
              <w:rPr>
                <w:sz w:val="18"/>
              </w:rPr>
            </w:pPr>
            <w:r>
              <w:rPr>
                <w:sz w:val="18"/>
              </w:rPr>
              <w:t>070503(0</w:t>
            </w:r>
            <w:r>
              <w:rPr>
                <w:rFonts w:hint="eastAsia"/>
                <w:sz w:val="18"/>
              </w:rPr>
              <w:t>3</w:t>
            </w:r>
            <w:r>
              <w:rPr>
                <w:spacing w:val="21"/>
                <w:sz w:val="18"/>
              </w:rPr>
              <w:t>)</w:t>
            </w:r>
            <w:r>
              <w:rPr>
                <w:rFonts w:hint="eastAsia"/>
                <w:spacing w:val="21"/>
                <w:sz w:val="18"/>
              </w:rPr>
              <w:t>现代地图学时空大数据分析与可视化</w:t>
            </w:r>
          </w:p>
        </w:tc>
        <w:tc>
          <w:tcPr>
            <w:tcW w:w="5000" w:type="dxa"/>
          </w:tcPr>
          <w:p w14:paraId="113ED4C9" w14:textId="77777777" w:rsidR="00F25F5D" w:rsidRDefault="00000000">
            <w:pPr>
              <w:pStyle w:val="TableParagraph"/>
              <w:ind w:left="21"/>
              <w:rPr>
                <w:sz w:val="18"/>
              </w:rPr>
            </w:pPr>
            <w:r>
              <w:rPr>
                <w:rFonts w:hint="eastAsia"/>
                <w:sz w:val="18"/>
              </w:rPr>
              <w:t>03 Analysis and Visualization of Spatio-temporal Big Data in Modern Cartography</w:t>
            </w:r>
          </w:p>
        </w:tc>
      </w:tr>
      <w:tr w:rsidR="00F25F5D" w14:paraId="036E6BAF" w14:textId="77777777">
        <w:trPr>
          <w:trHeight w:val="392"/>
        </w:trPr>
        <w:tc>
          <w:tcPr>
            <w:tcW w:w="4013" w:type="dxa"/>
          </w:tcPr>
          <w:p w14:paraId="5717E1C9" w14:textId="77777777" w:rsidR="00F25F5D" w:rsidRDefault="00000000">
            <w:pPr>
              <w:pStyle w:val="TableParagraph"/>
              <w:tabs>
                <w:tab w:val="left" w:pos="650"/>
              </w:tabs>
              <w:spacing w:before="36" w:line="336" w:lineRule="exact"/>
              <w:ind w:left="19"/>
              <w:rPr>
                <w:rFonts w:ascii="Microsoft JhengHei" w:eastAsia="Microsoft JhengHei"/>
                <w:b/>
              </w:rPr>
            </w:pPr>
            <w:r>
              <w:rPr>
                <w:b/>
              </w:rPr>
              <w:t>014</w:t>
            </w:r>
            <w:r>
              <w:rPr>
                <w:rFonts w:hint="eastAsia"/>
                <w:b/>
              </w:rPr>
              <w:t xml:space="preserve"> </w:t>
            </w:r>
            <w:r>
              <w:rPr>
                <w:rFonts w:ascii="Microsoft JhengHei" w:eastAsia="Microsoft JhengHei" w:hint="eastAsia"/>
                <w:b/>
              </w:rPr>
              <w:t>生命科学学院</w:t>
            </w:r>
          </w:p>
        </w:tc>
        <w:tc>
          <w:tcPr>
            <w:tcW w:w="5000" w:type="dxa"/>
          </w:tcPr>
          <w:p w14:paraId="4677BDE2" w14:textId="77777777" w:rsidR="00F25F5D" w:rsidRDefault="00000000">
            <w:pPr>
              <w:pStyle w:val="TableParagraph"/>
              <w:ind w:left="21"/>
              <w:rPr>
                <w:b/>
                <w:sz w:val="18"/>
              </w:rPr>
            </w:pPr>
            <w:r>
              <w:rPr>
                <w:b/>
                <w:sz w:val="18"/>
              </w:rPr>
              <w:t>014</w:t>
            </w:r>
            <w:r>
              <w:rPr>
                <w:b/>
                <w:spacing w:val="-4"/>
                <w:sz w:val="18"/>
              </w:rPr>
              <w:t xml:space="preserve"> </w:t>
            </w:r>
            <w:r>
              <w:rPr>
                <w:b/>
                <w:sz w:val="18"/>
              </w:rPr>
              <w:t>College</w:t>
            </w:r>
            <w:r>
              <w:rPr>
                <w:b/>
                <w:spacing w:val="-3"/>
                <w:sz w:val="18"/>
              </w:rPr>
              <w:t xml:space="preserve"> </w:t>
            </w:r>
            <w:r>
              <w:rPr>
                <w:b/>
                <w:sz w:val="18"/>
              </w:rPr>
              <w:t>of</w:t>
            </w:r>
            <w:r>
              <w:rPr>
                <w:b/>
                <w:spacing w:val="-2"/>
                <w:sz w:val="18"/>
              </w:rPr>
              <w:t xml:space="preserve"> </w:t>
            </w:r>
            <w:r>
              <w:rPr>
                <w:b/>
                <w:sz w:val="18"/>
              </w:rPr>
              <w:t>Life</w:t>
            </w:r>
            <w:r>
              <w:rPr>
                <w:b/>
                <w:spacing w:val="-3"/>
                <w:sz w:val="18"/>
              </w:rPr>
              <w:t xml:space="preserve"> </w:t>
            </w:r>
            <w:r>
              <w:rPr>
                <w:b/>
                <w:sz w:val="18"/>
              </w:rPr>
              <w:t>Sciences</w:t>
            </w:r>
          </w:p>
        </w:tc>
      </w:tr>
      <w:tr w:rsidR="00F25F5D" w14:paraId="1130E315" w14:textId="77777777">
        <w:trPr>
          <w:trHeight w:val="373"/>
        </w:trPr>
        <w:tc>
          <w:tcPr>
            <w:tcW w:w="4013" w:type="dxa"/>
          </w:tcPr>
          <w:p w14:paraId="233C3481" w14:textId="77777777" w:rsidR="00F25F5D" w:rsidRDefault="00000000">
            <w:pPr>
              <w:pStyle w:val="TableParagraph"/>
              <w:spacing w:before="100"/>
              <w:ind w:left="19"/>
              <w:rPr>
                <w:rFonts w:ascii="宋体"/>
                <w:sz w:val="18"/>
              </w:rPr>
            </w:pPr>
            <w:r>
              <w:rPr>
                <w:sz w:val="18"/>
              </w:rPr>
              <w:t>071001</w:t>
            </w:r>
            <w:r>
              <w:rPr>
                <w:spacing w:val="44"/>
                <w:sz w:val="18"/>
              </w:rPr>
              <w:t xml:space="preserve"> </w:t>
            </w:r>
            <w:r>
              <w:rPr>
                <w:rFonts w:ascii="宋体" w:hint="eastAsia"/>
                <w:sz w:val="18"/>
              </w:rPr>
              <w:t>植物学</w:t>
            </w:r>
          </w:p>
        </w:tc>
        <w:tc>
          <w:tcPr>
            <w:tcW w:w="5000" w:type="dxa"/>
          </w:tcPr>
          <w:p w14:paraId="632D6ABF" w14:textId="77777777" w:rsidR="00F25F5D" w:rsidRDefault="00000000">
            <w:pPr>
              <w:pStyle w:val="TableParagraph"/>
              <w:spacing w:before="107"/>
              <w:ind w:left="21"/>
              <w:rPr>
                <w:sz w:val="18"/>
              </w:rPr>
            </w:pPr>
            <w:r>
              <w:rPr>
                <w:sz w:val="18"/>
              </w:rPr>
              <w:t>071001</w:t>
            </w:r>
            <w:r>
              <w:rPr>
                <w:spacing w:val="-4"/>
                <w:sz w:val="18"/>
              </w:rPr>
              <w:t xml:space="preserve"> </w:t>
            </w:r>
            <w:r>
              <w:rPr>
                <w:sz w:val="18"/>
              </w:rPr>
              <w:t>Botany</w:t>
            </w:r>
          </w:p>
        </w:tc>
      </w:tr>
      <w:tr w:rsidR="00F25F5D" w14:paraId="08C6D785" w14:textId="77777777">
        <w:trPr>
          <w:trHeight w:val="374"/>
        </w:trPr>
        <w:tc>
          <w:tcPr>
            <w:tcW w:w="4013" w:type="dxa"/>
          </w:tcPr>
          <w:p w14:paraId="6AF7AE81" w14:textId="77777777" w:rsidR="00F25F5D" w:rsidRDefault="00000000">
            <w:pPr>
              <w:pStyle w:val="TableParagraph"/>
              <w:spacing w:before="102"/>
              <w:ind w:left="19"/>
              <w:rPr>
                <w:rFonts w:ascii="宋体"/>
                <w:sz w:val="18"/>
              </w:rPr>
            </w:pPr>
            <w:r>
              <w:rPr>
                <w:sz w:val="18"/>
              </w:rPr>
              <w:t>071002</w:t>
            </w:r>
            <w:r>
              <w:rPr>
                <w:spacing w:val="44"/>
                <w:sz w:val="18"/>
              </w:rPr>
              <w:t xml:space="preserve"> </w:t>
            </w:r>
            <w:r>
              <w:rPr>
                <w:rFonts w:ascii="宋体" w:hint="eastAsia"/>
                <w:sz w:val="18"/>
              </w:rPr>
              <w:t>动物学</w:t>
            </w:r>
          </w:p>
        </w:tc>
        <w:tc>
          <w:tcPr>
            <w:tcW w:w="5000" w:type="dxa"/>
          </w:tcPr>
          <w:p w14:paraId="2E3F9209" w14:textId="77777777" w:rsidR="00F25F5D" w:rsidRDefault="00000000">
            <w:pPr>
              <w:pStyle w:val="TableParagraph"/>
              <w:ind w:left="21"/>
              <w:rPr>
                <w:sz w:val="18"/>
              </w:rPr>
            </w:pPr>
            <w:r>
              <w:rPr>
                <w:sz w:val="18"/>
              </w:rPr>
              <w:t>071002</w:t>
            </w:r>
            <w:r>
              <w:rPr>
                <w:spacing w:val="-5"/>
                <w:sz w:val="18"/>
              </w:rPr>
              <w:t xml:space="preserve"> </w:t>
            </w:r>
            <w:r>
              <w:rPr>
                <w:sz w:val="18"/>
              </w:rPr>
              <w:t>Zoology</w:t>
            </w:r>
          </w:p>
        </w:tc>
      </w:tr>
      <w:tr w:rsidR="00F25F5D" w14:paraId="38C1799D" w14:textId="77777777">
        <w:trPr>
          <w:trHeight w:val="374"/>
        </w:trPr>
        <w:tc>
          <w:tcPr>
            <w:tcW w:w="4013" w:type="dxa"/>
          </w:tcPr>
          <w:p w14:paraId="1119AB4E" w14:textId="77777777" w:rsidR="00F25F5D" w:rsidRDefault="00000000">
            <w:pPr>
              <w:pStyle w:val="TableParagraph"/>
              <w:spacing w:before="101"/>
              <w:ind w:left="19"/>
              <w:rPr>
                <w:rFonts w:ascii="宋体"/>
                <w:sz w:val="18"/>
              </w:rPr>
            </w:pPr>
            <w:r>
              <w:rPr>
                <w:sz w:val="18"/>
              </w:rPr>
              <w:t>071003</w:t>
            </w:r>
            <w:r>
              <w:rPr>
                <w:spacing w:val="44"/>
                <w:sz w:val="18"/>
              </w:rPr>
              <w:t xml:space="preserve"> </w:t>
            </w:r>
            <w:r>
              <w:rPr>
                <w:rFonts w:ascii="宋体" w:hint="eastAsia"/>
                <w:sz w:val="18"/>
              </w:rPr>
              <w:t>生理学</w:t>
            </w:r>
          </w:p>
        </w:tc>
        <w:tc>
          <w:tcPr>
            <w:tcW w:w="5000" w:type="dxa"/>
          </w:tcPr>
          <w:p w14:paraId="024FB731" w14:textId="77777777" w:rsidR="00F25F5D" w:rsidRDefault="00000000">
            <w:pPr>
              <w:pStyle w:val="TableParagraph"/>
              <w:ind w:left="21"/>
              <w:rPr>
                <w:sz w:val="18"/>
              </w:rPr>
            </w:pPr>
            <w:r>
              <w:rPr>
                <w:sz w:val="18"/>
              </w:rPr>
              <w:t>071003</w:t>
            </w:r>
            <w:r>
              <w:rPr>
                <w:spacing w:val="-6"/>
                <w:sz w:val="18"/>
              </w:rPr>
              <w:t xml:space="preserve"> </w:t>
            </w:r>
            <w:r>
              <w:rPr>
                <w:sz w:val="18"/>
              </w:rPr>
              <w:t>Physiology</w:t>
            </w:r>
          </w:p>
        </w:tc>
      </w:tr>
      <w:tr w:rsidR="00F25F5D" w14:paraId="2B67E95B" w14:textId="77777777">
        <w:trPr>
          <w:trHeight w:val="373"/>
        </w:trPr>
        <w:tc>
          <w:tcPr>
            <w:tcW w:w="4013" w:type="dxa"/>
          </w:tcPr>
          <w:p w14:paraId="794FCE10" w14:textId="77777777" w:rsidR="00F25F5D" w:rsidRDefault="00000000">
            <w:pPr>
              <w:pStyle w:val="TableParagraph"/>
              <w:spacing w:before="101"/>
              <w:ind w:left="19"/>
              <w:rPr>
                <w:rFonts w:ascii="宋体"/>
                <w:sz w:val="18"/>
              </w:rPr>
            </w:pPr>
            <w:r>
              <w:rPr>
                <w:sz w:val="18"/>
              </w:rPr>
              <w:t>071005</w:t>
            </w:r>
            <w:r>
              <w:rPr>
                <w:spacing w:val="44"/>
                <w:sz w:val="18"/>
              </w:rPr>
              <w:t xml:space="preserve"> </w:t>
            </w:r>
            <w:r>
              <w:rPr>
                <w:rFonts w:ascii="宋体" w:hint="eastAsia"/>
                <w:sz w:val="18"/>
              </w:rPr>
              <w:t>微生物学</w:t>
            </w:r>
          </w:p>
        </w:tc>
        <w:tc>
          <w:tcPr>
            <w:tcW w:w="5000" w:type="dxa"/>
          </w:tcPr>
          <w:p w14:paraId="261B7305" w14:textId="77777777" w:rsidR="00F25F5D" w:rsidRDefault="00000000">
            <w:pPr>
              <w:pStyle w:val="TableParagraph"/>
              <w:spacing w:before="99"/>
              <w:ind w:left="21"/>
              <w:rPr>
                <w:sz w:val="18"/>
              </w:rPr>
            </w:pPr>
            <w:r>
              <w:rPr>
                <w:sz w:val="18"/>
              </w:rPr>
              <w:t>071005</w:t>
            </w:r>
            <w:r>
              <w:rPr>
                <w:spacing w:val="-6"/>
                <w:sz w:val="18"/>
              </w:rPr>
              <w:t xml:space="preserve"> </w:t>
            </w:r>
            <w:r>
              <w:rPr>
                <w:sz w:val="18"/>
              </w:rPr>
              <w:t>Microbiology</w:t>
            </w:r>
          </w:p>
        </w:tc>
      </w:tr>
      <w:tr w:rsidR="00F25F5D" w14:paraId="3D5381A3" w14:textId="77777777">
        <w:trPr>
          <w:trHeight w:val="374"/>
        </w:trPr>
        <w:tc>
          <w:tcPr>
            <w:tcW w:w="4013" w:type="dxa"/>
          </w:tcPr>
          <w:p w14:paraId="284DAD3C" w14:textId="77777777" w:rsidR="00F25F5D" w:rsidRDefault="00000000">
            <w:pPr>
              <w:pStyle w:val="TableParagraph"/>
              <w:spacing w:before="101"/>
              <w:ind w:left="19"/>
              <w:rPr>
                <w:rFonts w:ascii="宋体"/>
                <w:sz w:val="18"/>
              </w:rPr>
            </w:pPr>
            <w:r>
              <w:rPr>
                <w:sz w:val="18"/>
              </w:rPr>
              <w:t>071007</w:t>
            </w:r>
            <w:r>
              <w:rPr>
                <w:spacing w:val="44"/>
                <w:sz w:val="18"/>
              </w:rPr>
              <w:t xml:space="preserve"> </w:t>
            </w:r>
            <w:r>
              <w:rPr>
                <w:rFonts w:ascii="宋体" w:hint="eastAsia"/>
                <w:sz w:val="18"/>
              </w:rPr>
              <w:t>遗传学</w:t>
            </w:r>
          </w:p>
        </w:tc>
        <w:tc>
          <w:tcPr>
            <w:tcW w:w="5000" w:type="dxa"/>
          </w:tcPr>
          <w:p w14:paraId="26BB4A5C" w14:textId="77777777" w:rsidR="00F25F5D" w:rsidRDefault="00000000">
            <w:pPr>
              <w:pStyle w:val="TableParagraph"/>
              <w:spacing w:before="98"/>
              <w:ind w:left="21"/>
              <w:rPr>
                <w:sz w:val="18"/>
              </w:rPr>
            </w:pPr>
            <w:r>
              <w:rPr>
                <w:sz w:val="18"/>
              </w:rPr>
              <w:t>071007</w:t>
            </w:r>
            <w:r>
              <w:rPr>
                <w:spacing w:val="-5"/>
                <w:sz w:val="18"/>
              </w:rPr>
              <w:t xml:space="preserve"> </w:t>
            </w:r>
            <w:r>
              <w:rPr>
                <w:sz w:val="18"/>
              </w:rPr>
              <w:t>Genetics</w:t>
            </w:r>
          </w:p>
        </w:tc>
      </w:tr>
      <w:tr w:rsidR="00F25F5D" w14:paraId="25DDB77D" w14:textId="77777777">
        <w:trPr>
          <w:trHeight w:val="373"/>
        </w:trPr>
        <w:tc>
          <w:tcPr>
            <w:tcW w:w="4013" w:type="dxa"/>
          </w:tcPr>
          <w:p w14:paraId="1EFDA572" w14:textId="77777777" w:rsidR="00F25F5D" w:rsidRDefault="00000000">
            <w:pPr>
              <w:pStyle w:val="TableParagraph"/>
              <w:spacing w:before="100"/>
              <w:ind w:left="19"/>
              <w:rPr>
                <w:rFonts w:ascii="宋体"/>
                <w:sz w:val="18"/>
              </w:rPr>
            </w:pPr>
            <w:r>
              <w:rPr>
                <w:sz w:val="18"/>
              </w:rPr>
              <w:t>071008</w:t>
            </w:r>
            <w:r>
              <w:rPr>
                <w:spacing w:val="44"/>
                <w:sz w:val="18"/>
              </w:rPr>
              <w:t xml:space="preserve"> </w:t>
            </w:r>
            <w:r>
              <w:rPr>
                <w:rFonts w:ascii="宋体" w:hint="eastAsia"/>
                <w:sz w:val="18"/>
              </w:rPr>
              <w:t>发育生物学</w:t>
            </w:r>
          </w:p>
        </w:tc>
        <w:tc>
          <w:tcPr>
            <w:tcW w:w="5000" w:type="dxa"/>
          </w:tcPr>
          <w:p w14:paraId="4EE77F10" w14:textId="77777777" w:rsidR="00F25F5D" w:rsidRDefault="00000000">
            <w:pPr>
              <w:pStyle w:val="TableParagraph"/>
              <w:spacing w:before="98"/>
              <w:ind w:left="21"/>
              <w:rPr>
                <w:sz w:val="18"/>
              </w:rPr>
            </w:pPr>
            <w:r>
              <w:rPr>
                <w:sz w:val="18"/>
              </w:rPr>
              <w:t>071008</w:t>
            </w:r>
            <w:r>
              <w:rPr>
                <w:spacing w:val="-7"/>
                <w:sz w:val="18"/>
              </w:rPr>
              <w:t xml:space="preserve"> </w:t>
            </w:r>
            <w:r>
              <w:rPr>
                <w:sz w:val="18"/>
              </w:rPr>
              <w:t>Developmental</w:t>
            </w:r>
            <w:r>
              <w:rPr>
                <w:spacing w:val="-2"/>
                <w:sz w:val="18"/>
              </w:rPr>
              <w:t xml:space="preserve"> </w:t>
            </w:r>
            <w:r>
              <w:rPr>
                <w:sz w:val="18"/>
              </w:rPr>
              <w:t>Biology</w:t>
            </w:r>
          </w:p>
        </w:tc>
      </w:tr>
      <w:tr w:rsidR="00F25F5D" w14:paraId="55F8F911" w14:textId="77777777">
        <w:trPr>
          <w:trHeight w:val="374"/>
        </w:trPr>
        <w:tc>
          <w:tcPr>
            <w:tcW w:w="4013" w:type="dxa"/>
          </w:tcPr>
          <w:p w14:paraId="48F2C4AF" w14:textId="77777777" w:rsidR="00F25F5D" w:rsidRDefault="00000000">
            <w:pPr>
              <w:pStyle w:val="TableParagraph"/>
              <w:spacing w:before="100"/>
              <w:ind w:left="19"/>
              <w:rPr>
                <w:rFonts w:ascii="宋体"/>
                <w:sz w:val="18"/>
              </w:rPr>
            </w:pPr>
            <w:r>
              <w:rPr>
                <w:sz w:val="18"/>
              </w:rPr>
              <w:t>071009</w:t>
            </w:r>
            <w:r>
              <w:rPr>
                <w:spacing w:val="44"/>
                <w:sz w:val="18"/>
              </w:rPr>
              <w:t xml:space="preserve"> </w:t>
            </w:r>
            <w:r>
              <w:rPr>
                <w:rFonts w:ascii="宋体" w:hint="eastAsia"/>
                <w:sz w:val="18"/>
              </w:rPr>
              <w:t>细胞生物学</w:t>
            </w:r>
          </w:p>
        </w:tc>
        <w:tc>
          <w:tcPr>
            <w:tcW w:w="5000" w:type="dxa"/>
          </w:tcPr>
          <w:p w14:paraId="75B45BF7" w14:textId="77777777" w:rsidR="00F25F5D" w:rsidRDefault="00000000">
            <w:pPr>
              <w:pStyle w:val="TableParagraph"/>
              <w:spacing w:before="100"/>
              <w:ind w:left="21"/>
              <w:rPr>
                <w:sz w:val="18"/>
              </w:rPr>
            </w:pPr>
            <w:r>
              <w:rPr>
                <w:sz w:val="18"/>
              </w:rPr>
              <w:t>071009</w:t>
            </w:r>
            <w:r>
              <w:rPr>
                <w:spacing w:val="-5"/>
                <w:sz w:val="18"/>
              </w:rPr>
              <w:t xml:space="preserve"> </w:t>
            </w:r>
            <w:r>
              <w:rPr>
                <w:sz w:val="18"/>
              </w:rPr>
              <w:t>Cell</w:t>
            </w:r>
            <w:r>
              <w:rPr>
                <w:spacing w:val="-1"/>
                <w:sz w:val="18"/>
              </w:rPr>
              <w:t xml:space="preserve"> </w:t>
            </w:r>
            <w:r>
              <w:rPr>
                <w:sz w:val="18"/>
              </w:rPr>
              <w:t>Biology</w:t>
            </w:r>
          </w:p>
        </w:tc>
      </w:tr>
      <w:tr w:rsidR="00F25F5D" w14:paraId="55C3A7AF" w14:textId="77777777">
        <w:trPr>
          <w:trHeight w:val="374"/>
        </w:trPr>
        <w:tc>
          <w:tcPr>
            <w:tcW w:w="4013" w:type="dxa"/>
          </w:tcPr>
          <w:p w14:paraId="5CAD27AE" w14:textId="77777777" w:rsidR="00F25F5D" w:rsidRDefault="00000000">
            <w:pPr>
              <w:pStyle w:val="TableParagraph"/>
              <w:spacing w:before="102"/>
              <w:ind w:left="19"/>
              <w:rPr>
                <w:rFonts w:ascii="宋体"/>
                <w:sz w:val="18"/>
              </w:rPr>
            </w:pPr>
            <w:r>
              <w:rPr>
                <w:sz w:val="18"/>
              </w:rPr>
              <w:t>071010</w:t>
            </w:r>
            <w:r>
              <w:rPr>
                <w:spacing w:val="44"/>
                <w:sz w:val="18"/>
              </w:rPr>
              <w:t xml:space="preserve"> </w:t>
            </w:r>
            <w:r>
              <w:rPr>
                <w:rFonts w:ascii="宋体" w:hint="eastAsia"/>
                <w:sz w:val="18"/>
              </w:rPr>
              <w:t>生物化学与分子生物学</w:t>
            </w:r>
          </w:p>
        </w:tc>
        <w:tc>
          <w:tcPr>
            <w:tcW w:w="5000" w:type="dxa"/>
          </w:tcPr>
          <w:p w14:paraId="3BEAD7F8" w14:textId="77777777" w:rsidR="00F25F5D" w:rsidRDefault="00000000">
            <w:pPr>
              <w:pStyle w:val="TableParagraph"/>
              <w:spacing w:before="99"/>
              <w:ind w:left="21"/>
              <w:rPr>
                <w:sz w:val="18"/>
              </w:rPr>
            </w:pPr>
            <w:r>
              <w:rPr>
                <w:sz w:val="18"/>
              </w:rPr>
              <w:t>071010</w:t>
            </w:r>
            <w:r>
              <w:rPr>
                <w:spacing w:val="-6"/>
                <w:sz w:val="18"/>
              </w:rPr>
              <w:t xml:space="preserve"> </w:t>
            </w:r>
            <w:r>
              <w:rPr>
                <w:sz w:val="18"/>
              </w:rPr>
              <w:t>Biochemistry</w:t>
            </w:r>
            <w:r>
              <w:rPr>
                <w:spacing w:val="-1"/>
                <w:sz w:val="18"/>
              </w:rPr>
              <w:t xml:space="preserve"> </w:t>
            </w:r>
            <w:r>
              <w:rPr>
                <w:sz w:val="18"/>
              </w:rPr>
              <w:t>and</w:t>
            </w:r>
            <w:r>
              <w:rPr>
                <w:spacing w:val="-4"/>
                <w:sz w:val="18"/>
              </w:rPr>
              <w:t xml:space="preserve"> </w:t>
            </w:r>
            <w:r>
              <w:rPr>
                <w:sz w:val="18"/>
              </w:rPr>
              <w:t>Molecular</w:t>
            </w:r>
            <w:r>
              <w:rPr>
                <w:spacing w:val="-3"/>
                <w:sz w:val="18"/>
              </w:rPr>
              <w:t xml:space="preserve"> </w:t>
            </w:r>
            <w:r>
              <w:rPr>
                <w:sz w:val="18"/>
              </w:rPr>
              <w:t>Biology</w:t>
            </w:r>
          </w:p>
        </w:tc>
      </w:tr>
    </w:tbl>
    <w:p w14:paraId="08FDBE91" w14:textId="77777777" w:rsidR="00F25F5D" w:rsidRDefault="00F25F5D">
      <w:pPr>
        <w:sectPr w:rsidR="00F25F5D">
          <w:pgSz w:w="11910" w:h="16840"/>
          <w:pgMar w:top="1440" w:right="1320" w:bottom="820" w:left="1320" w:header="0" w:footer="635" w:gutter="0"/>
          <w:cols w:space="720"/>
        </w:sectPr>
      </w:pPr>
    </w:p>
    <w:tbl>
      <w:tblPr>
        <w:tblW w:w="0" w:type="auto"/>
        <w:tblInd w:w="1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4013"/>
        <w:gridCol w:w="5000"/>
      </w:tblGrid>
      <w:tr w:rsidR="00F25F5D" w14:paraId="19EA7479" w14:textId="77777777">
        <w:trPr>
          <w:trHeight w:val="391"/>
        </w:trPr>
        <w:tc>
          <w:tcPr>
            <w:tcW w:w="4013" w:type="dxa"/>
          </w:tcPr>
          <w:p w14:paraId="3AE9FD9E" w14:textId="77777777" w:rsidR="00F25F5D" w:rsidRDefault="00000000">
            <w:pPr>
              <w:pStyle w:val="TableParagraph"/>
              <w:tabs>
                <w:tab w:val="left" w:pos="650"/>
              </w:tabs>
              <w:spacing w:before="36" w:line="336" w:lineRule="exact"/>
              <w:ind w:left="19"/>
              <w:rPr>
                <w:rFonts w:ascii="Microsoft JhengHei" w:eastAsia="Microsoft JhengHei"/>
                <w:b/>
              </w:rPr>
            </w:pPr>
            <w:r>
              <w:rPr>
                <w:b/>
              </w:rPr>
              <w:t>015</w:t>
            </w:r>
            <w:r>
              <w:rPr>
                <w:rFonts w:hint="eastAsia"/>
                <w:b/>
              </w:rPr>
              <w:t xml:space="preserve"> </w:t>
            </w:r>
            <w:r>
              <w:rPr>
                <w:rFonts w:ascii="Microsoft JhengHei" w:eastAsia="Microsoft JhengHei" w:hint="eastAsia"/>
                <w:b/>
              </w:rPr>
              <w:t>体育学院</w:t>
            </w:r>
          </w:p>
        </w:tc>
        <w:tc>
          <w:tcPr>
            <w:tcW w:w="5000" w:type="dxa"/>
          </w:tcPr>
          <w:p w14:paraId="696F8BB6" w14:textId="77777777" w:rsidR="00F25F5D" w:rsidRDefault="00000000">
            <w:pPr>
              <w:pStyle w:val="TableParagraph"/>
              <w:tabs>
                <w:tab w:val="left" w:pos="561"/>
              </w:tabs>
              <w:ind w:left="21"/>
              <w:rPr>
                <w:b/>
                <w:sz w:val="18"/>
              </w:rPr>
            </w:pPr>
            <w:r>
              <w:rPr>
                <w:b/>
                <w:sz w:val="18"/>
              </w:rPr>
              <w:t>015</w:t>
            </w:r>
            <w:r>
              <w:rPr>
                <w:rFonts w:hint="eastAsia"/>
                <w:b/>
                <w:sz w:val="18"/>
              </w:rPr>
              <w:t xml:space="preserve"> </w:t>
            </w:r>
            <w:r>
              <w:rPr>
                <w:b/>
                <w:sz w:val="18"/>
              </w:rPr>
              <w:t>College</w:t>
            </w:r>
            <w:r>
              <w:rPr>
                <w:b/>
                <w:spacing w:val="-7"/>
                <w:sz w:val="18"/>
              </w:rPr>
              <w:t xml:space="preserve"> </w:t>
            </w:r>
            <w:r>
              <w:rPr>
                <w:b/>
                <w:sz w:val="18"/>
              </w:rPr>
              <w:t>of Physical</w:t>
            </w:r>
            <w:r>
              <w:rPr>
                <w:b/>
                <w:spacing w:val="-3"/>
                <w:sz w:val="18"/>
              </w:rPr>
              <w:t xml:space="preserve"> </w:t>
            </w:r>
            <w:r>
              <w:rPr>
                <w:b/>
                <w:sz w:val="18"/>
              </w:rPr>
              <w:t>Education</w:t>
            </w:r>
          </w:p>
        </w:tc>
      </w:tr>
      <w:tr w:rsidR="00F25F5D" w14:paraId="22B5FB3B" w14:textId="77777777">
        <w:trPr>
          <w:trHeight w:val="374"/>
        </w:trPr>
        <w:tc>
          <w:tcPr>
            <w:tcW w:w="4013" w:type="dxa"/>
          </w:tcPr>
          <w:p w14:paraId="21ED7FA9" w14:textId="77777777" w:rsidR="00F25F5D" w:rsidRDefault="00000000">
            <w:pPr>
              <w:pStyle w:val="TableParagraph"/>
              <w:spacing w:before="100"/>
              <w:ind w:left="19"/>
              <w:rPr>
                <w:rFonts w:ascii="宋体"/>
                <w:sz w:val="18"/>
              </w:rPr>
            </w:pPr>
            <w:r>
              <w:rPr>
                <w:sz w:val="18"/>
              </w:rPr>
              <w:t>040302</w:t>
            </w:r>
            <w:r>
              <w:rPr>
                <w:spacing w:val="44"/>
                <w:sz w:val="18"/>
              </w:rPr>
              <w:t xml:space="preserve"> </w:t>
            </w:r>
            <w:r>
              <w:rPr>
                <w:rFonts w:ascii="宋体" w:hint="eastAsia"/>
                <w:sz w:val="18"/>
              </w:rPr>
              <w:t>运动人体科学</w:t>
            </w:r>
          </w:p>
        </w:tc>
        <w:tc>
          <w:tcPr>
            <w:tcW w:w="5000" w:type="dxa"/>
          </w:tcPr>
          <w:p w14:paraId="6D1ADE58" w14:textId="77777777" w:rsidR="00F25F5D" w:rsidRDefault="00000000">
            <w:pPr>
              <w:pStyle w:val="TableParagraph"/>
              <w:spacing w:before="107"/>
              <w:ind w:left="21"/>
              <w:rPr>
                <w:sz w:val="18"/>
              </w:rPr>
            </w:pPr>
            <w:r>
              <w:rPr>
                <w:sz w:val="18"/>
              </w:rPr>
              <w:t>040302</w:t>
            </w:r>
            <w:r>
              <w:rPr>
                <w:spacing w:val="-5"/>
                <w:sz w:val="18"/>
              </w:rPr>
              <w:t xml:space="preserve"> </w:t>
            </w:r>
            <w:r>
              <w:rPr>
                <w:sz w:val="18"/>
              </w:rPr>
              <w:t>Kinesiology</w:t>
            </w:r>
          </w:p>
        </w:tc>
      </w:tr>
      <w:tr w:rsidR="00F25F5D" w14:paraId="091E2990" w14:textId="77777777">
        <w:trPr>
          <w:trHeight w:val="372"/>
        </w:trPr>
        <w:tc>
          <w:tcPr>
            <w:tcW w:w="4013" w:type="dxa"/>
          </w:tcPr>
          <w:p w14:paraId="2D3B687E" w14:textId="77777777" w:rsidR="00F25F5D" w:rsidRDefault="00000000">
            <w:pPr>
              <w:pStyle w:val="TableParagraph"/>
              <w:spacing w:before="102"/>
              <w:ind w:left="19"/>
              <w:rPr>
                <w:rFonts w:ascii="宋体"/>
                <w:sz w:val="18"/>
              </w:rPr>
            </w:pPr>
            <w:r>
              <w:rPr>
                <w:sz w:val="18"/>
              </w:rPr>
              <w:t>040303</w:t>
            </w:r>
            <w:r>
              <w:rPr>
                <w:spacing w:val="44"/>
                <w:sz w:val="18"/>
              </w:rPr>
              <w:t xml:space="preserve"> </w:t>
            </w:r>
            <w:r>
              <w:rPr>
                <w:rFonts w:ascii="宋体" w:hint="eastAsia"/>
                <w:sz w:val="18"/>
              </w:rPr>
              <w:t>体育教育训练学</w:t>
            </w:r>
          </w:p>
        </w:tc>
        <w:tc>
          <w:tcPr>
            <w:tcW w:w="5000" w:type="dxa"/>
          </w:tcPr>
          <w:p w14:paraId="1A37CB19" w14:textId="77777777" w:rsidR="00F25F5D" w:rsidRDefault="00000000">
            <w:pPr>
              <w:pStyle w:val="TableParagraph"/>
              <w:ind w:left="21"/>
              <w:rPr>
                <w:sz w:val="18"/>
              </w:rPr>
            </w:pPr>
            <w:r>
              <w:rPr>
                <w:sz w:val="18"/>
              </w:rPr>
              <w:t>040303</w:t>
            </w:r>
            <w:r>
              <w:rPr>
                <w:spacing w:val="-5"/>
                <w:sz w:val="18"/>
              </w:rPr>
              <w:t xml:space="preserve"> </w:t>
            </w:r>
            <w:r>
              <w:rPr>
                <w:sz w:val="18"/>
              </w:rPr>
              <w:t>Physical</w:t>
            </w:r>
            <w:r>
              <w:rPr>
                <w:spacing w:val="-1"/>
                <w:sz w:val="18"/>
              </w:rPr>
              <w:t xml:space="preserve"> </w:t>
            </w:r>
            <w:r>
              <w:rPr>
                <w:sz w:val="18"/>
              </w:rPr>
              <w:t>Education</w:t>
            </w:r>
            <w:r>
              <w:rPr>
                <w:spacing w:val="-3"/>
                <w:sz w:val="18"/>
              </w:rPr>
              <w:t xml:space="preserve"> </w:t>
            </w:r>
            <w:r>
              <w:rPr>
                <w:sz w:val="18"/>
              </w:rPr>
              <w:t>and</w:t>
            </w:r>
            <w:r>
              <w:rPr>
                <w:spacing w:val="-2"/>
                <w:sz w:val="18"/>
              </w:rPr>
              <w:t xml:space="preserve"> </w:t>
            </w:r>
            <w:r>
              <w:rPr>
                <w:sz w:val="18"/>
              </w:rPr>
              <w:t>Training</w:t>
            </w:r>
          </w:p>
        </w:tc>
      </w:tr>
      <w:tr w:rsidR="00F25F5D" w14:paraId="45650859" w14:textId="77777777">
        <w:trPr>
          <w:trHeight w:val="374"/>
        </w:trPr>
        <w:tc>
          <w:tcPr>
            <w:tcW w:w="4013" w:type="dxa"/>
          </w:tcPr>
          <w:p w14:paraId="452002F8" w14:textId="77777777" w:rsidR="00F25F5D" w:rsidRDefault="00000000">
            <w:pPr>
              <w:pStyle w:val="TableParagraph"/>
              <w:spacing w:before="101"/>
              <w:ind w:left="19"/>
              <w:rPr>
                <w:rFonts w:ascii="宋体"/>
                <w:sz w:val="18"/>
              </w:rPr>
            </w:pPr>
            <w:r>
              <w:rPr>
                <w:sz w:val="18"/>
              </w:rPr>
              <w:t>040304</w:t>
            </w:r>
            <w:r>
              <w:rPr>
                <w:spacing w:val="44"/>
                <w:sz w:val="18"/>
              </w:rPr>
              <w:t xml:space="preserve"> </w:t>
            </w:r>
            <w:r>
              <w:rPr>
                <w:rFonts w:ascii="宋体" w:hint="eastAsia"/>
                <w:sz w:val="18"/>
              </w:rPr>
              <w:t>民族传统体育学</w:t>
            </w:r>
          </w:p>
        </w:tc>
        <w:tc>
          <w:tcPr>
            <w:tcW w:w="5000" w:type="dxa"/>
          </w:tcPr>
          <w:p w14:paraId="086BB946" w14:textId="77777777" w:rsidR="00F25F5D" w:rsidRDefault="00000000">
            <w:pPr>
              <w:pStyle w:val="TableParagraph"/>
              <w:ind w:left="21"/>
              <w:rPr>
                <w:sz w:val="18"/>
              </w:rPr>
            </w:pPr>
            <w:r>
              <w:rPr>
                <w:sz w:val="18"/>
              </w:rPr>
              <w:t>040304</w:t>
            </w:r>
            <w:r>
              <w:rPr>
                <w:spacing w:val="-5"/>
                <w:sz w:val="18"/>
              </w:rPr>
              <w:t xml:space="preserve"> </w:t>
            </w:r>
            <w:r>
              <w:rPr>
                <w:sz w:val="18"/>
              </w:rPr>
              <w:t>Traditional</w:t>
            </w:r>
            <w:r>
              <w:rPr>
                <w:spacing w:val="-3"/>
                <w:sz w:val="18"/>
              </w:rPr>
              <w:t xml:space="preserve"> </w:t>
            </w:r>
            <w:r>
              <w:rPr>
                <w:sz w:val="18"/>
              </w:rPr>
              <w:t>Chinese Sports</w:t>
            </w:r>
          </w:p>
        </w:tc>
      </w:tr>
      <w:tr w:rsidR="00F25F5D" w14:paraId="17B4ED38" w14:textId="77777777">
        <w:trPr>
          <w:trHeight w:val="391"/>
        </w:trPr>
        <w:tc>
          <w:tcPr>
            <w:tcW w:w="4013" w:type="dxa"/>
          </w:tcPr>
          <w:p w14:paraId="64F01035" w14:textId="77777777" w:rsidR="00F25F5D" w:rsidRDefault="00000000">
            <w:pPr>
              <w:pStyle w:val="TableParagraph"/>
              <w:tabs>
                <w:tab w:val="left" w:pos="650"/>
              </w:tabs>
              <w:spacing w:before="37" w:line="334" w:lineRule="exact"/>
              <w:ind w:left="19"/>
              <w:rPr>
                <w:rFonts w:ascii="Microsoft JhengHei" w:eastAsia="Microsoft JhengHei"/>
                <w:b/>
              </w:rPr>
            </w:pPr>
            <w:r>
              <w:rPr>
                <w:b/>
              </w:rPr>
              <w:t>016</w:t>
            </w:r>
            <w:r>
              <w:rPr>
                <w:rFonts w:hint="eastAsia"/>
                <w:b/>
              </w:rPr>
              <w:t xml:space="preserve"> </w:t>
            </w:r>
            <w:r>
              <w:rPr>
                <w:rFonts w:ascii="Microsoft JhengHei" w:eastAsia="Microsoft JhengHei" w:hint="eastAsia"/>
                <w:b/>
              </w:rPr>
              <w:t>音乐学院</w:t>
            </w:r>
          </w:p>
        </w:tc>
        <w:tc>
          <w:tcPr>
            <w:tcW w:w="5000" w:type="dxa"/>
          </w:tcPr>
          <w:p w14:paraId="513FEA1C" w14:textId="77777777" w:rsidR="00F25F5D" w:rsidRDefault="00000000">
            <w:pPr>
              <w:pStyle w:val="TableParagraph"/>
              <w:tabs>
                <w:tab w:val="left" w:pos="561"/>
              </w:tabs>
              <w:ind w:left="21"/>
              <w:rPr>
                <w:b/>
                <w:sz w:val="18"/>
              </w:rPr>
            </w:pPr>
            <w:r>
              <w:rPr>
                <w:b/>
                <w:sz w:val="18"/>
              </w:rPr>
              <w:t>016</w:t>
            </w:r>
            <w:r>
              <w:rPr>
                <w:rFonts w:hint="eastAsia"/>
                <w:b/>
                <w:sz w:val="18"/>
              </w:rPr>
              <w:t xml:space="preserve"> </w:t>
            </w:r>
            <w:r>
              <w:rPr>
                <w:b/>
                <w:sz w:val="18"/>
              </w:rPr>
              <w:t>Music College</w:t>
            </w:r>
          </w:p>
        </w:tc>
      </w:tr>
      <w:tr w:rsidR="00F25F5D" w14:paraId="02594D7A" w14:textId="77777777">
        <w:trPr>
          <w:trHeight w:val="374"/>
        </w:trPr>
        <w:tc>
          <w:tcPr>
            <w:tcW w:w="4013" w:type="dxa"/>
          </w:tcPr>
          <w:p w14:paraId="0DFF1873" w14:textId="77777777" w:rsidR="00F25F5D" w:rsidRDefault="00000000">
            <w:pPr>
              <w:pStyle w:val="TableParagraph"/>
              <w:spacing w:before="101"/>
              <w:ind w:left="19"/>
              <w:rPr>
                <w:rFonts w:ascii="宋体"/>
                <w:sz w:val="18"/>
              </w:rPr>
            </w:pPr>
            <w:r>
              <w:rPr>
                <w:sz w:val="18"/>
              </w:rPr>
              <w:t>130200</w:t>
            </w:r>
            <w:r>
              <w:rPr>
                <w:spacing w:val="44"/>
                <w:sz w:val="18"/>
              </w:rPr>
              <w:t xml:space="preserve"> </w:t>
            </w:r>
            <w:r>
              <w:rPr>
                <w:rFonts w:ascii="宋体" w:hint="eastAsia"/>
                <w:sz w:val="18"/>
              </w:rPr>
              <w:t>音乐与舞蹈学</w:t>
            </w:r>
          </w:p>
        </w:tc>
        <w:tc>
          <w:tcPr>
            <w:tcW w:w="5000" w:type="dxa"/>
          </w:tcPr>
          <w:p w14:paraId="16E2C534" w14:textId="77777777" w:rsidR="00F25F5D" w:rsidRDefault="00000000">
            <w:pPr>
              <w:pStyle w:val="TableParagraph"/>
              <w:ind w:left="21"/>
              <w:rPr>
                <w:sz w:val="18"/>
              </w:rPr>
            </w:pPr>
            <w:r>
              <w:rPr>
                <w:sz w:val="18"/>
              </w:rPr>
              <w:t>130200</w:t>
            </w:r>
            <w:r>
              <w:rPr>
                <w:spacing w:val="-4"/>
                <w:sz w:val="18"/>
              </w:rPr>
              <w:t xml:space="preserve"> </w:t>
            </w:r>
            <w:r>
              <w:rPr>
                <w:sz w:val="18"/>
              </w:rPr>
              <w:t>Music</w:t>
            </w:r>
            <w:r>
              <w:rPr>
                <w:spacing w:val="-2"/>
                <w:sz w:val="18"/>
              </w:rPr>
              <w:t xml:space="preserve"> </w:t>
            </w:r>
            <w:r>
              <w:rPr>
                <w:sz w:val="18"/>
              </w:rPr>
              <w:t>and</w:t>
            </w:r>
            <w:r>
              <w:rPr>
                <w:spacing w:val="-4"/>
                <w:sz w:val="18"/>
              </w:rPr>
              <w:t xml:space="preserve"> </w:t>
            </w:r>
            <w:r>
              <w:rPr>
                <w:sz w:val="18"/>
              </w:rPr>
              <w:t>Dance</w:t>
            </w:r>
          </w:p>
        </w:tc>
      </w:tr>
      <w:tr w:rsidR="00F25F5D" w14:paraId="64F4EBE2" w14:textId="77777777">
        <w:trPr>
          <w:trHeight w:val="374"/>
        </w:trPr>
        <w:tc>
          <w:tcPr>
            <w:tcW w:w="4013" w:type="dxa"/>
          </w:tcPr>
          <w:p w14:paraId="2B5B154D" w14:textId="77777777" w:rsidR="00F25F5D" w:rsidRDefault="00000000">
            <w:pPr>
              <w:pStyle w:val="TableParagraph"/>
              <w:spacing w:before="101"/>
              <w:ind w:left="19"/>
              <w:rPr>
                <w:rFonts w:ascii="宋体"/>
                <w:sz w:val="18"/>
              </w:rPr>
            </w:pPr>
            <w:r>
              <w:rPr>
                <w:sz w:val="18"/>
              </w:rPr>
              <w:t>130200(01</w:t>
            </w:r>
            <w:r>
              <w:rPr>
                <w:spacing w:val="21"/>
                <w:sz w:val="18"/>
              </w:rPr>
              <w:t xml:space="preserve">) </w:t>
            </w:r>
            <w:r>
              <w:rPr>
                <w:rFonts w:ascii="宋体" w:hint="eastAsia"/>
                <w:sz w:val="18"/>
              </w:rPr>
              <w:t>音乐教育学</w:t>
            </w:r>
          </w:p>
        </w:tc>
        <w:tc>
          <w:tcPr>
            <w:tcW w:w="5000" w:type="dxa"/>
          </w:tcPr>
          <w:p w14:paraId="177ED4F2" w14:textId="77777777" w:rsidR="00F25F5D" w:rsidRDefault="00000000">
            <w:pPr>
              <w:pStyle w:val="TableParagraph"/>
              <w:ind w:left="21"/>
              <w:rPr>
                <w:sz w:val="18"/>
              </w:rPr>
            </w:pPr>
            <w:r>
              <w:rPr>
                <w:sz w:val="18"/>
              </w:rPr>
              <w:t>01</w:t>
            </w:r>
            <w:r>
              <w:rPr>
                <w:spacing w:val="-4"/>
                <w:sz w:val="18"/>
              </w:rPr>
              <w:t xml:space="preserve"> </w:t>
            </w:r>
            <w:r>
              <w:rPr>
                <w:sz w:val="18"/>
              </w:rPr>
              <w:t>Music</w:t>
            </w:r>
            <w:r>
              <w:rPr>
                <w:spacing w:val="-2"/>
                <w:sz w:val="18"/>
              </w:rPr>
              <w:t xml:space="preserve"> </w:t>
            </w:r>
            <w:r>
              <w:rPr>
                <w:sz w:val="18"/>
              </w:rPr>
              <w:t>Education</w:t>
            </w:r>
          </w:p>
        </w:tc>
      </w:tr>
      <w:tr w:rsidR="00F25F5D" w14:paraId="6FF7A0A7" w14:textId="77777777">
        <w:trPr>
          <w:trHeight w:val="373"/>
        </w:trPr>
        <w:tc>
          <w:tcPr>
            <w:tcW w:w="4013" w:type="dxa"/>
          </w:tcPr>
          <w:p w14:paraId="3C97D2CD" w14:textId="77777777" w:rsidR="00F25F5D" w:rsidRDefault="00000000">
            <w:pPr>
              <w:pStyle w:val="TableParagraph"/>
              <w:spacing w:before="101"/>
              <w:ind w:left="19"/>
              <w:rPr>
                <w:rFonts w:ascii="宋体"/>
                <w:sz w:val="18"/>
              </w:rPr>
            </w:pPr>
            <w:r>
              <w:rPr>
                <w:sz w:val="18"/>
              </w:rPr>
              <w:t>130200(02</w:t>
            </w:r>
            <w:r>
              <w:rPr>
                <w:spacing w:val="21"/>
                <w:sz w:val="18"/>
              </w:rPr>
              <w:t xml:space="preserve">) </w:t>
            </w:r>
            <w:r>
              <w:rPr>
                <w:rFonts w:ascii="宋体" w:hint="eastAsia"/>
                <w:sz w:val="18"/>
              </w:rPr>
              <w:t>作曲技术理论</w:t>
            </w:r>
          </w:p>
        </w:tc>
        <w:tc>
          <w:tcPr>
            <w:tcW w:w="5000" w:type="dxa"/>
          </w:tcPr>
          <w:p w14:paraId="54DE2158" w14:textId="77777777" w:rsidR="00F25F5D" w:rsidRDefault="00000000">
            <w:pPr>
              <w:pStyle w:val="TableParagraph"/>
              <w:ind w:left="21"/>
              <w:rPr>
                <w:sz w:val="18"/>
              </w:rPr>
            </w:pPr>
            <w:r>
              <w:rPr>
                <w:sz w:val="18"/>
              </w:rPr>
              <w:t>02</w:t>
            </w:r>
            <w:r>
              <w:rPr>
                <w:spacing w:val="-4"/>
                <w:sz w:val="18"/>
              </w:rPr>
              <w:t xml:space="preserve"> </w:t>
            </w:r>
            <w:r>
              <w:rPr>
                <w:sz w:val="18"/>
              </w:rPr>
              <w:t>Theory</w:t>
            </w:r>
            <w:r>
              <w:rPr>
                <w:spacing w:val="-2"/>
                <w:sz w:val="18"/>
              </w:rPr>
              <w:t xml:space="preserve"> </w:t>
            </w:r>
            <w:r>
              <w:rPr>
                <w:sz w:val="18"/>
              </w:rPr>
              <w:t>of</w:t>
            </w:r>
            <w:r>
              <w:rPr>
                <w:spacing w:val="-3"/>
                <w:sz w:val="18"/>
              </w:rPr>
              <w:t xml:space="preserve"> </w:t>
            </w:r>
            <w:r>
              <w:rPr>
                <w:sz w:val="18"/>
              </w:rPr>
              <w:t>Compositional Techniques</w:t>
            </w:r>
          </w:p>
        </w:tc>
      </w:tr>
      <w:tr w:rsidR="00F25F5D" w14:paraId="6206E8DE" w14:textId="77777777">
        <w:trPr>
          <w:trHeight w:val="373"/>
        </w:trPr>
        <w:tc>
          <w:tcPr>
            <w:tcW w:w="4013" w:type="dxa"/>
          </w:tcPr>
          <w:p w14:paraId="4F0FDEC5" w14:textId="77777777" w:rsidR="00F25F5D" w:rsidRDefault="00000000">
            <w:pPr>
              <w:pStyle w:val="TableParagraph"/>
              <w:spacing w:before="100"/>
              <w:ind w:left="19"/>
              <w:rPr>
                <w:rFonts w:ascii="宋体"/>
                <w:sz w:val="18"/>
              </w:rPr>
            </w:pPr>
            <w:r>
              <w:rPr>
                <w:sz w:val="18"/>
              </w:rPr>
              <w:t>130200(0</w:t>
            </w:r>
            <w:r>
              <w:rPr>
                <w:rFonts w:hint="eastAsia"/>
                <w:sz w:val="18"/>
              </w:rPr>
              <w:t>5</w:t>
            </w:r>
            <w:r>
              <w:rPr>
                <w:spacing w:val="21"/>
                <w:sz w:val="18"/>
              </w:rPr>
              <w:t xml:space="preserve">) </w:t>
            </w:r>
            <w:r>
              <w:rPr>
                <w:rFonts w:ascii="宋体" w:hint="eastAsia"/>
                <w:sz w:val="18"/>
              </w:rPr>
              <w:t>民族音乐学</w:t>
            </w:r>
          </w:p>
        </w:tc>
        <w:tc>
          <w:tcPr>
            <w:tcW w:w="5000" w:type="dxa"/>
          </w:tcPr>
          <w:p w14:paraId="404A0B28" w14:textId="77777777" w:rsidR="00F25F5D" w:rsidRDefault="00000000">
            <w:pPr>
              <w:pStyle w:val="TableParagraph"/>
              <w:spacing w:before="107"/>
              <w:ind w:left="21"/>
              <w:rPr>
                <w:sz w:val="18"/>
              </w:rPr>
            </w:pPr>
            <w:r>
              <w:rPr>
                <w:sz w:val="18"/>
              </w:rPr>
              <w:t>0</w:t>
            </w:r>
            <w:r>
              <w:rPr>
                <w:rFonts w:hint="eastAsia"/>
                <w:sz w:val="18"/>
              </w:rPr>
              <w:t>5</w:t>
            </w:r>
            <w:r>
              <w:rPr>
                <w:sz w:val="18"/>
              </w:rPr>
              <w:t xml:space="preserve"> Ethnomusicology</w:t>
            </w:r>
          </w:p>
        </w:tc>
      </w:tr>
      <w:tr w:rsidR="00F25F5D" w14:paraId="793C703D" w14:textId="77777777">
        <w:trPr>
          <w:trHeight w:val="392"/>
        </w:trPr>
        <w:tc>
          <w:tcPr>
            <w:tcW w:w="4013" w:type="dxa"/>
          </w:tcPr>
          <w:p w14:paraId="13D2E2A8" w14:textId="77777777" w:rsidR="00F25F5D" w:rsidRDefault="00000000">
            <w:pPr>
              <w:pStyle w:val="TableParagraph"/>
              <w:tabs>
                <w:tab w:val="left" w:pos="650"/>
              </w:tabs>
              <w:spacing w:before="36" w:line="336" w:lineRule="exact"/>
              <w:ind w:left="19"/>
              <w:rPr>
                <w:rFonts w:ascii="Microsoft JhengHei" w:eastAsia="Microsoft JhengHei"/>
                <w:b/>
              </w:rPr>
            </w:pPr>
            <w:r>
              <w:rPr>
                <w:b/>
              </w:rPr>
              <w:t>017</w:t>
            </w:r>
            <w:r>
              <w:rPr>
                <w:rFonts w:hint="eastAsia"/>
                <w:b/>
              </w:rPr>
              <w:t xml:space="preserve"> </w:t>
            </w:r>
            <w:r>
              <w:rPr>
                <w:rFonts w:ascii="Microsoft JhengHei" w:eastAsia="Microsoft JhengHei" w:hint="eastAsia"/>
                <w:b/>
              </w:rPr>
              <w:t>美术学院</w:t>
            </w:r>
          </w:p>
        </w:tc>
        <w:tc>
          <w:tcPr>
            <w:tcW w:w="5000" w:type="dxa"/>
          </w:tcPr>
          <w:p w14:paraId="3E0849C6" w14:textId="77777777" w:rsidR="00F25F5D" w:rsidRDefault="00000000">
            <w:pPr>
              <w:pStyle w:val="TableParagraph"/>
              <w:tabs>
                <w:tab w:val="left" w:pos="561"/>
              </w:tabs>
              <w:ind w:left="21"/>
              <w:rPr>
                <w:b/>
                <w:sz w:val="18"/>
              </w:rPr>
            </w:pPr>
            <w:r>
              <w:rPr>
                <w:b/>
                <w:sz w:val="18"/>
              </w:rPr>
              <w:t>017</w:t>
            </w:r>
            <w:r>
              <w:rPr>
                <w:rFonts w:hint="eastAsia"/>
                <w:b/>
                <w:sz w:val="18"/>
              </w:rPr>
              <w:t xml:space="preserve"> </w:t>
            </w:r>
            <w:r>
              <w:rPr>
                <w:b/>
                <w:sz w:val="18"/>
              </w:rPr>
              <w:t>Fine</w:t>
            </w:r>
            <w:r>
              <w:rPr>
                <w:b/>
                <w:spacing w:val="-3"/>
                <w:sz w:val="18"/>
              </w:rPr>
              <w:t xml:space="preserve"> </w:t>
            </w:r>
            <w:r>
              <w:rPr>
                <w:b/>
                <w:sz w:val="18"/>
              </w:rPr>
              <w:t>Arts Academy</w:t>
            </w:r>
          </w:p>
        </w:tc>
      </w:tr>
      <w:tr w:rsidR="00F25F5D" w14:paraId="649CBE18" w14:textId="77777777">
        <w:trPr>
          <w:trHeight w:val="374"/>
        </w:trPr>
        <w:tc>
          <w:tcPr>
            <w:tcW w:w="4013" w:type="dxa"/>
          </w:tcPr>
          <w:p w14:paraId="125AFDDD" w14:textId="77777777" w:rsidR="00F25F5D" w:rsidRDefault="00000000">
            <w:pPr>
              <w:pStyle w:val="TableParagraph"/>
              <w:spacing w:before="100"/>
              <w:ind w:left="19"/>
              <w:rPr>
                <w:rFonts w:ascii="宋体"/>
                <w:sz w:val="18"/>
              </w:rPr>
            </w:pPr>
            <w:r>
              <w:rPr>
                <w:sz w:val="18"/>
              </w:rPr>
              <w:t>130400</w:t>
            </w:r>
            <w:r>
              <w:rPr>
                <w:spacing w:val="44"/>
                <w:sz w:val="18"/>
              </w:rPr>
              <w:t xml:space="preserve"> </w:t>
            </w:r>
            <w:r>
              <w:rPr>
                <w:rFonts w:ascii="宋体" w:hint="eastAsia"/>
                <w:sz w:val="18"/>
              </w:rPr>
              <w:t>美术学</w:t>
            </w:r>
          </w:p>
        </w:tc>
        <w:tc>
          <w:tcPr>
            <w:tcW w:w="5000" w:type="dxa"/>
          </w:tcPr>
          <w:p w14:paraId="1DB2C2E8" w14:textId="77777777" w:rsidR="00F25F5D" w:rsidRDefault="00000000">
            <w:pPr>
              <w:pStyle w:val="TableParagraph"/>
              <w:spacing w:before="107"/>
              <w:ind w:left="21"/>
              <w:rPr>
                <w:sz w:val="18"/>
              </w:rPr>
            </w:pPr>
            <w:r>
              <w:rPr>
                <w:sz w:val="18"/>
              </w:rPr>
              <w:t>130400</w:t>
            </w:r>
            <w:r>
              <w:rPr>
                <w:spacing w:val="-4"/>
                <w:sz w:val="18"/>
              </w:rPr>
              <w:t xml:space="preserve"> </w:t>
            </w:r>
            <w:r>
              <w:rPr>
                <w:sz w:val="18"/>
              </w:rPr>
              <w:t>Fine</w:t>
            </w:r>
            <w:r>
              <w:rPr>
                <w:spacing w:val="-3"/>
                <w:sz w:val="18"/>
              </w:rPr>
              <w:t xml:space="preserve"> </w:t>
            </w:r>
            <w:r>
              <w:rPr>
                <w:sz w:val="18"/>
              </w:rPr>
              <w:t>Arts</w:t>
            </w:r>
          </w:p>
        </w:tc>
      </w:tr>
      <w:tr w:rsidR="00F25F5D" w14:paraId="0C75B4AD" w14:textId="77777777">
        <w:trPr>
          <w:trHeight w:val="373"/>
        </w:trPr>
        <w:tc>
          <w:tcPr>
            <w:tcW w:w="4013" w:type="dxa"/>
          </w:tcPr>
          <w:p w14:paraId="54103DF9" w14:textId="77777777" w:rsidR="00F25F5D" w:rsidRDefault="00000000">
            <w:pPr>
              <w:pStyle w:val="TableParagraph"/>
              <w:spacing w:before="100"/>
              <w:ind w:left="19"/>
              <w:rPr>
                <w:rFonts w:ascii="宋体"/>
                <w:sz w:val="18"/>
                <w:highlight w:val="yellow"/>
              </w:rPr>
            </w:pPr>
            <w:r>
              <w:rPr>
                <w:sz w:val="18"/>
              </w:rPr>
              <w:t>130400(01</w:t>
            </w:r>
            <w:r>
              <w:rPr>
                <w:spacing w:val="21"/>
                <w:sz w:val="18"/>
              </w:rPr>
              <w:t xml:space="preserve">) </w:t>
            </w:r>
            <w:r>
              <w:rPr>
                <w:rFonts w:ascii="宋体" w:hint="eastAsia"/>
                <w:sz w:val="18"/>
              </w:rPr>
              <w:t>美术教育与美术史论研究</w:t>
            </w:r>
          </w:p>
        </w:tc>
        <w:tc>
          <w:tcPr>
            <w:tcW w:w="5000" w:type="dxa"/>
          </w:tcPr>
          <w:p w14:paraId="228D939C" w14:textId="77777777" w:rsidR="00F25F5D" w:rsidRDefault="00000000">
            <w:pPr>
              <w:pStyle w:val="TableParagraph"/>
              <w:spacing w:before="107"/>
              <w:ind w:left="21"/>
              <w:rPr>
                <w:sz w:val="18"/>
              </w:rPr>
            </w:pPr>
            <w:r>
              <w:rPr>
                <w:sz w:val="18"/>
              </w:rPr>
              <w:t>01</w:t>
            </w:r>
            <w:r>
              <w:rPr>
                <w:spacing w:val="-5"/>
                <w:sz w:val="18"/>
              </w:rPr>
              <w:t xml:space="preserve"> </w:t>
            </w:r>
            <w:r>
              <w:rPr>
                <w:sz w:val="18"/>
              </w:rPr>
              <w:t>Art Education</w:t>
            </w:r>
            <w:r>
              <w:rPr>
                <w:spacing w:val="-3"/>
                <w:sz w:val="18"/>
              </w:rPr>
              <w:t xml:space="preserve"> </w:t>
            </w:r>
            <w:r>
              <w:rPr>
                <w:sz w:val="18"/>
              </w:rPr>
              <w:t>and</w:t>
            </w:r>
            <w:r>
              <w:rPr>
                <w:spacing w:val="-2"/>
                <w:sz w:val="18"/>
              </w:rPr>
              <w:t xml:space="preserve"> </w:t>
            </w:r>
            <w:r>
              <w:rPr>
                <w:sz w:val="18"/>
              </w:rPr>
              <w:t>Art History</w:t>
            </w:r>
            <w:r>
              <w:rPr>
                <w:spacing w:val="-3"/>
                <w:sz w:val="18"/>
              </w:rPr>
              <w:t xml:space="preserve"> </w:t>
            </w:r>
            <w:r>
              <w:rPr>
                <w:sz w:val="18"/>
              </w:rPr>
              <w:t>Research</w:t>
            </w:r>
          </w:p>
        </w:tc>
      </w:tr>
      <w:tr w:rsidR="00F25F5D" w14:paraId="212146BA" w14:textId="77777777">
        <w:trPr>
          <w:trHeight w:val="374"/>
        </w:trPr>
        <w:tc>
          <w:tcPr>
            <w:tcW w:w="4013" w:type="dxa"/>
          </w:tcPr>
          <w:p w14:paraId="6F5E6D7B" w14:textId="77777777" w:rsidR="00F25F5D" w:rsidRDefault="00000000">
            <w:pPr>
              <w:pStyle w:val="TableParagraph"/>
              <w:spacing w:before="101"/>
              <w:ind w:left="19"/>
              <w:rPr>
                <w:rFonts w:ascii="宋体"/>
                <w:sz w:val="18"/>
              </w:rPr>
            </w:pPr>
            <w:r>
              <w:rPr>
                <w:sz w:val="18"/>
              </w:rPr>
              <w:t>130400(0</w:t>
            </w:r>
            <w:r>
              <w:rPr>
                <w:rFonts w:hint="eastAsia"/>
                <w:sz w:val="18"/>
              </w:rPr>
              <w:t>2</w:t>
            </w:r>
            <w:r>
              <w:rPr>
                <w:spacing w:val="21"/>
                <w:sz w:val="18"/>
              </w:rPr>
              <w:t xml:space="preserve">) </w:t>
            </w:r>
            <w:r>
              <w:rPr>
                <w:rFonts w:ascii="宋体" w:hint="eastAsia"/>
                <w:sz w:val="18"/>
              </w:rPr>
              <w:t>公共艺术研究</w:t>
            </w:r>
          </w:p>
        </w:tc>
        <w:tc>
          <w:tcPr>
            <w:tcW w:w="5000" w:type="dxa"/>
          </w:tcPr>
          <w:p w14:paraId="681CCB43" w14:textId="77777777" w:rsidR="00F25F5D" w:rsidRDefault="00000000">
            <w:pPr>
              <w:pStyle w:val="TableParagraph"/>
              <w:ind w:left="21"/>
              <w:rPr>
                <w:sz w:val="18"/>
              </w:rPr>
            </w:pPr>
            <w:r>
              <w:rPr>
                <w:sz w:val="18"/>
              </w:rPr>
              <w:t>0</w:t>
            </w:r>
            <w:r>
              <w:rPr>
                <w:rFonts w:hint="eastAsia"/>
                <w:sz w:val="18"/>
              </w:rPr>
              <w:t>2</w:t>
            </w:r>
            <w:r>
              <w:rPr>
                <w:spacing w:val="-5"/>
                <w:sz w:val="18"/>
              </w:rPr>
              <w:t xml:space="preserve"> </w:t>
            </w:r>
            <w:r>
              <w:rPr>
                <w:sz w:val="18"/>
              </w:rPr>
              <w:t>Public</w:t>
            </w:r>
            <w:r>
              <w:rPr>
                <w:spacing w:val="-3"/>
                <w:sz w:val="18"/>
              </w:rPr>
              <w:t xml:space="preserve"> </w:t>
            </w:r>
            <w:r>
              <w:rPr>
                <w:sz w:val="18"/>
              </w:rPr>
              <w:t>Art Research</w:t>
            </w:r>
          </w:p>
        </w:tc>
      </w:tr>
      <w:tr w:rsidR="00F25F5D" w14:paraId="1A2E2311" w14:textId="77777777">
        <w:trPr>
          <w:trHeight w:val="373"/>
        </w:trPr>
        <w:tc>
          <w:tcPr>
            <w:tcW w:w="4013" w:type="dxa"/>
          </w:tcPr>
          <w:p w14:paraId="5975F400" w14:textId="77777777" w:rsidR="00F25F5D" w:rsidRDefault="00000000">
            <w:pPr>
              <w:pStyle w:val="TableParagraph"/>
              <w:spacing w:before="101"/>
              <w:ind w:left="19"/>
              <w:rPr>
                <w:rFonts w:ascii="宋体"/>
                <w:sz w:val="18"/>
              </w:rPr>
            </w:pPr>
            <w:r>
              <w:rPr>
                <w:sz w:val="18"/>
              </w:rPr>
              <w:t>130400(0</w:t>
            </w:r>
            <w:r>
              <w:rPr>
                <w:rFonts w:hint="eastAsia"/>
                <w:sz w:val="18"/>
              </w:rPr>
              <w:t>3</w:t>
            </w:r>
            <w:r>
              <w:rPr>
                <w:spacing w:val="21"/>
                <w:sz w:val="18"/>
              </w:rPr>
              <w:t xml:space="preserve">) </w:t>
            </w:r>
            <w:r>
              <w:rPr>
                <w:rFonts w:ascii="宋体" w:hint="eastAsia"/>
                <w:sz w:val="18"/>
              </w:rPr>
              <w:t>民族民间美术研究</w:t>
            </w:r>
          </w:p>
        </w:tc>
        <w:tc>
          <w:tcPr>
            <w:tcW w:w="5000" w:type="dxa"/>
          </w:tcPr>
          <w:p w14:paraId="6CE40735" w14:textId="77777777" w:rsidR="00F25F5D" w:rsidRDefault="00000000">
            <w:pPr>
              <w:pStyle w:val="TableParagraph"/>
              <w:ind w:left="21"/>
              <w:rPr>
                <w:sz w:val="18"/>
              </w:rPr>
            </w:pPr>
            <w:r>
              <w:rPr>
                <w:sz w:val="18"/>
              </w:rPr>
              <w:t>0</w:t>
            </w:r>
            <w:r>
              <w:rPr>
                <w:rFonts w:hint="eastAsia"/>
                <w:sz w:val="18"/>
              </w:rPr>
              <w:t>3</w:t>
            </w:r>
            <w:r>
              <w:rPr>
                <w:spacing w:val="-4"/>
                <w:sz w:val="18"/>
              </w:rPr>
              <w:t xml:space="preserve"> </w:t>
            </w:r>
            <w:r>
              <w:rPr>
                <w:sz w:val="18"/>
              </w:rPr>
              <w:t>Studies on</w:t>
            </w:r>
            <w:r>
              <w:rPr>
                <w:spacing w:val="-4"/>
                <w:sz w:val="18"/>
              </w:rPr>
              <w:t xml:space="preserve"> </w:t>
            </w:r>
            <w:r>
              <w:rPr>
                <w:sz w:val="18"/>
              </w:rPr>
              <w:t>Ethnic</w:t>
            </w:r>
            <w:r>
              <w:rPr>
                <w:spacing w:val="-3"/>
                <w:sz w:val="18"/>
              </w:rPr>
              <w:t xml:space="preserve"> </w:t>
            </w:r>
            <w:r>
              <w:rPr>
                <w:sz w:val="18"/>
              </w:rPr>
              <w:t>Folk</w:t>
            </w:r>
            <w:r>
              <w:rPr>
                <w:spacing w:val="-1"/>
                <w:sz w:val="18"/>
              </w:rPr>
              <w:t xml:space="preserve"> </w:t>
            </w:r>
            <w:r>
              <w:rPr>
                <w:sz w:val="18"/>
              </w:rPr>
              <w:t>Art</w:t>
            </w:r>
          </w:p>
        </w:tc>
      </w:tr>
      <w:tr w:rsidR="00F25F5D" w14:paraId="39EB92AF" w14:textId="77777777">
        <w:trPr>
          <w:trHeight w:val="392"/>
        </w:trPr>
        <w:tc>
          <w:tcPr>
            <w:tcW w:w="4013" w:type="dxa"/>
          </w:tcPr>
          <w:p w14:paraId="0764B24A" w14:textId="77777777" w:rsidR="00F25F5D" w:rsidRDefault="00000000">
            <w:pPr>
              <w:pStyle w:val="TableParagraph"/>
              <w:tabs>
                <w:tab w:val="left" w:pos="650"/>
              </w:tabs>
              <w:spacing w:before="37" w:line="334" w:lineRule="exact"/>
              <w:ind w:left="19"/>
              <w:rPr>
                <w:rFonts w:ascii="Microsoft JhengHei" w:eastAsia="Microsoft JhengHei"/>
                <w:b/>
              </w:rPr>
            </w:pPr>
            <w:r>
              <w:rPr>
                <w:b/>
              </w:rPr>
              <w:t>019</w:t>
            </w:r>
            <w:r>
              <w:rPr>
                <w:rFonts w:hint="eastAsia"/>
                <w:b/>
              </w:rPr>
              <w:t xml:space="preserve"> </w:t>
            </w:r>
            <w:r>
              <w:rPr>
                <w:rFonts w:ascii="Microsoft JhengHei" w:eastAsia="Microsoft JhengHei" w:hint="eastAsia"/>
                <w:b/>
              </w:rPr>
              <w:t>医学院</w:t>
            </w:r>
          </w:p>
        </w:tc>
        <w:tc>
          <w:tcPr>
            <w:tcW w:w="5000" w:type="dxa"/>
          </w:tcPr>
          <w:p w14:paraId="03EE247C" w14:textId="77777777" w:rsidR="00F25F5D" w:rsidRDefault="00000000">
            <w:pPr>
              <w:pStyle w:val="TableParagraph"/>
              <w:tabs>
                <w:tab w:val="left" w:pos="561"/>
              </w:tabs>
              <w:ind w:left="21"/>
              <w:rPr>
                <w:b/>
                <w:sz w:val="18"/>
              </w:rPr>
            </w:pPr>
            <w:r>
              <w:rPr>
                <w:b/>
                <w:sz w:val="18"/>
              </w:rPr>
              <w:t>019</w:t>
            </w:r>
            <w:r>
              <w:rPr>
                <w:rFonts w:hint="eastAsia"/>
                <w:b/>
                <w:sz w:val="18"/>
              </w:rPr>
              <w:t xml:space="preserve"> </w:t>
            </w:r>
            <w:r>
              <w:rPr>
                <w:b/>
                <w:sz w:val="18"/>
              </w:rPr>
              <w:t>School</w:t>
            </w:r>
            <w:r>
              <w:rPr>
                <w:b/>
                <w:spacing w:val="-6"/>
                <w:sz w:val="18"/>
              </w:rPr>
              <w:t xml:space="preserve"> </w:t>
            </w:r>
            <w:r>
              <w:rPr>
                <w:b/>
                <w:sz w:val="18"/>
              </w:rPr>
              <w:t>of Medicine</w:t>
            </w:r>
          </w:p>
        </w:tc>
      </w:tr>
      <w:tr w:rsidR="00F25F5D" w14:paraId="6D890CE5" w14:textId="77777777">
        <w:trPr>
          <w:trHeight w:val="373"/>
        </w:trPr>
        <w:tc>
          <w:tcPr>
            <w:tcW w:w="4013" w:type="dxa"/>
          </w:tcPr>
          <w:p w14:paraId="66E44C84" w14:textId="77777777" w:rsidR="00F25F5D" w:rsidRDefault="00000000">
            <w:pPr>
              <w:pStyle w:val="TableParagraph"/>
              <w:spacing w:before="101"/>
              <w:ind w:left="19"/>
              <w:rPr>
                <w:rFonts w:ascii="宋体"/>
                <w:sz w:val="18"/>
              </w:rPr>
            </w:pPr>
            <w:r>
              <w:rPr>
                <w:sz w:val="18"/>
              </w:rPr>
              <w:t>100100</w:t>
            </w:r>
            <w:r>
              <w:rPr>
                <w:spacing w:val="44"/>
                <w:sz w:val="18"/>
              </w:rPr>
              <w:t xml:space="preserve"> </w:t>
            </w:r>
            <w:r>
              <w:rPr>
                <w:rFonts w:ascii="宋体" w:hint="eastAsia"/>
                <w:sz w:val="18"/>
              </w:rPr>
              <w:t>基础医学</w:t>
            </w:r>
          </w:p>
        </w:tc>
        <w:tc>
          <w:tcPr>
            <w:tcW w:w="5000" w:type="dxa"/>
          </w:tcPr>
          <w:p w14:paraId="0F68924F" w14:textId="77777777" w:rsidR="00F25F5D" w:rsidRDefault="00000000">
            <w:pPr>
              <w:pStyle w:val="TableParagraph"/>
              <w:ind w:left="21"/>
              <w:rPr>
                <w:sz w:val="18"/>
              </w:rPr>
            </w:pPr>
            <w:r>
              <w:rPr>
                <w:rFonts w:hint="eastAsia"/>
                <w:sz w:val="18"/>
              </w:rPr>
              <w:t>100100</w:t>
            </w:r>
            <w:r>
              <w:rPr>
                <w:spacing w:val="-6"/>
                <w:sz w:val="18"/>
              </w:rPr>
              <w:t xml:space="preserve"> </w:t>
            </w:r>
            <w:r>
              <w:rPr>
                <w:sz w:val="18"/>
              </w:rPr>
              <w:t>Basic</w:t>
            </w:r>
            <w:r>
              <w:rPr>
                <w:spacing w:val="-3"/>
                <w:sz w:val="18"/>
              </w:rPr>
              <w:t xml:space="preserve"> </w:t>
            </w:r>
            <w:r>
              <w:rPr>
                <w:sz w:val="18"/>
              </w:rPr>
              <w:t>Medicine</w:t>
            </w:r>
          </w:p>
        </w:tc>
      </w:tr>
      <w:tr w:rsidR="00F25F5D" w14:paraId="5F49E5C7" w14:textId="77777777">
        <w:trPr>
          <w:trHeight w:val="391"/>
        </w:trPr>
        <w:tc>
          <w:tcPr>
            <w:tcW w:w="4013" w:type="dxa"/>
          </w:tcPr>
          <w:p w14:paraId="3F95D583" w14:textId="77777777" w:rsidR="00F25F5D" w:rsidRDefault="00000000">
            <w:pPr>
              <w:pStyle w:val="TableParagraph"/>
              <w:tabs>
                <w:tab w:val="left" w:pos="650"/>
              </w:tabs>
              <w:spacing w:before="38" w:line="334" w:lineRule="exact"/>
              <w:ind w:left="19"/>
              <w:rPr>
                <w:rFonts w:ascii="Microsoft JhengHei" w:eastAsia="Microsoft JhengHei"/>
                <w:b/>
              </w:rPr>
            </w:pPr>
            <w:r>
              <w:rPr>
                <w:b/>
              </w:rPr>
              <w:t>027</w:t>
            </w:r>
            <w:r>
              <w:rPr>
                <w:rFonts w:hint="eastAsia"/>
                <w:b/>
              </w:rPr>
              <w:t xml:space="preserve"> </w:t>
            </w:r>
            <w:r>
              <w:rPr>
                <w:rFonts w:ascii="Microsoft JhengHei" w:eastAsia="Microsoft JhengHei" w:hint="eastAsia"/>
                <w:b/>
              </w:rPr>
              <w:t>马克思主义学院</w:t>
            </w:r>
          </w:p>
        </w:tc>
        <w:tc>
          <w:tcPr>
            <w:tcW w:w="5000" w:type="dxa"/>
          </w:tcPr>
          <w:p w14:paraId="73C93410" w14:textId="77777777" w:rsidR="00F25F5D" w:rsidRDefault="00000000">
            <w:pPr>
              <w:pStyle w:val="TableParagraph"/>
              <w:tabs>
                <w:tab w:val="left" w:pos="561"/>
              </w:tabs>
              <w:ind w:left="21"/>
              <w:rPr>
                <w:b/>
                <w:sz w:val="18"/>
              </w:rPr>
            </w:pPr>
            <w:r>
              <w:rPr>
                <w:b/>
                <w:sz w:val="18"/>
              </w:rPr>
              <w:t>027</w:t>
            </w:r>
            <w:r>
              <w:rPr>
                <w:rFonts w:hint="eastAsia"/>
                <w:b/>
                <w:sz w:val="18"/>
              </w:rPr>
              <w:t xml:space="preserve"> </w:t>
            </w:r>
            <w:r>
              <w:rPr>
                <w:b/>
                <w:sz w:val="18"/>
              </w:rPr>
              <w:t>College</w:t>
            </w:r>
            <w:r>
              <w:rPr>
                <w:b/>
                <w:spacing w:val="-6"/>
                <w:sz w:val="18"/>
              </w:rPr>
              <w:t xml:space="preserve"> </w:t>
            </w:r>
            <w:r>
              <w:rPr>
                <w:b/>
                <w:sz w:val="18"/>
              </w:rPr>
              <w:t>of</w:t>
            </w:r>
            <w:r>
              <w:rPr>
                <w:b/>
                <w:spacing w:val="1"/>
                <w:sz w:val="18"/>
              </w:rPr>
              <w:t xml:space="preserve"> </w:t>
            </w:r>
            <w:r>
              <w:rPr>
                <w:b/>
                <w:sz w:val="18"/>
              </w:rPr>
              <w:t>Marxism</w:t>
            </w:r>
          </w:p>
        </w:tc>
      </w:tr>
      <w:tr w:rsidR="00F25F5D" w14:paraId="6C814515" w14:textId="77777777">
        <w:trPr>
          <w:trHeight w:val="374"/>
        </w:trPr>
        <w:tc>
          <w:tcPr>
            <w:tcW w:w="4013" w:type="dxa"/>
          </w:tcPr>
          <w:p w14:paraId="75FFAD53" w14:textId="77777777" w:rsidR="00F25F5D" w:rsidRDefault="00000000">
            <w:pPr>
              <w:pStyle w:val="TableParagraph"/>
              <w:spacing w:before="102"/>
              <w:ind w:left="19"/>
              <w:rPr>
                <w:rFonts w:ascii="宋体"/>
                <w:sz w:val="18"/>
              </w:rPr>
            </w:pPr>
            <w:r>
              <w:rPr>
                <w:sz w:val="18"/>
              </w:rPr>
              <w:t>030500</w:t>
            </w:r>
            <w:r>
              <w:rPr>
                <w:spacing w:val="44"/>
                <w:sz w:val="18"/>
              </w:rPr>
              <w:t xml:space="preserve"> </w:t>
            </w:r>
            <w:r>
              <w:rPr>
                <w:rFonts w:ascii="宋体" w:hint="eastAsia"/>
                <w:sz w:val="18"/>
              </w:rPr>
              <w:t>马克思主义理论</w:t>
            </w:r>
          </w:p>
        </w:tc>
        <w:tc>
          <w:tcPr>
            <w:tcW w:w="5000" w:type="dxa"/>
          </w:tcPr>
          <w:p w14:paraId="47E37B25" w14:textId="77777777" w:rsidR="00F25F5D" w:rsidRDefault="00000000">
            <w:pPr>
              <w:pStyle w:val="TableParagraph"/>
              <w:ind w:left="21"/>
              <w:rPr>
                <w:sz w:val="18"/>
              </w:rPr>
            </w:pPr>
            <w:r>
              <w:rPr>
                <w:sz w:val="18"/>
              </w:rPr>
              <w:t>030500 Theory</w:t>
            </w:r>
            <w:r>
              <w:rPr>
                <w:spacing w:val="-5"/>
                <w:sz w:val="18"/>
              </w:rPr>
              <w:t xml:space="preserve"> </w:t>
            </w:r>
            <w:r>
              <w:rPr>
                <w:sz w:val="18"/>
              </w:rPr>
              <w:t>Marxis</w:t>
            </w:r>
            <w:r>
              <w:rPr>
                <w:spacing w:val="-1"/>
                <w:sz w:val="18"/>
              </w:rPr>
              <w:t>m</w:t>
            </w:r>
          </w:p>
        </w:tc>
      </w:tr>
      <w:tr w:rsidR="00F25F5D" w14:paraId="5F93C2A4" w14:textId="77777777">
        <w:trPr>
          <w:trHeight w:val="374"/>
        </w:trPr>
        <w:tc>
          <w:tcPr>
            <w:tcW w:w="4013" w:type="dxa"/>
          </w:tcPr>
          <w:p w14:paraId="52355FD4" w14:textId="77777777" w:rsidR="00F25F5D" w:rsidRDefault="00000000">
            <w:pPr>
              <w:pStyle w:val="TableParagraph"/>
              <w:spacing w:before="102"/>
              <w:ind w:left="19"/>
              <w:rPr>
                <w:sz w:val="18"/>
              </w:rPr>
            </w:pPr>
            <w:r>
              <w:rPr>
                <w:b/>
              </w:rPr>
              <w:t>031</w:t>
            </w:r>
            <w:r>
              <w:rPr>
                <w:rFonts w:hint="eastAsia"/>
                <w:b/>
              </w:rPr>
              <w:t xml:space="preserve"> </w:t>
            </w:r>
            <w:r>
              <w:rPr>
                <w:rFonts w:hint="eastAsia"/>
                <w:b/>
              </w:rPr>
              <w:t>语言与文化研究院</w:t>
            </w:r>
          </w:p>
        </w:tc>
        <w:tc>
          <w:tcPr>
            <w:tcW w:w="5000" w:type="dxa"/>
          </w:tcPr>
          <w:p w14:paraId="71CB2509" w14:textId="77777777" w:rsidR="00F25F5D" w:rsidRDefault="00000000">
            <w:pPr>
              <w:pStyle w:val="TableParagraph"/>
              <w:ind w:left="21"/>
              <w:rPr>
                <w:sz w:val="18"/>
              </w:rPr>
            </w:pPr>
            <w:r>
              <w:rPr>
                <w:rFonts w:hint="eastAsia"/>
                <w:b/>
                <w:bCs/>
                <w:sz w:val="18"/>
              </w:rPr>
              <w:t>031 Research</w:t>
            </w:r>
            <w:r>
              <w:rPr>
                <w:b/>
                <w:bCs/>
                <w:sz w:val="18"/>
              </w:rPr>
              <w:t xml:space="preserve"> </w:t>
            </w:r>
            <w:r>
              <w:rPr>
                <w:rFonts w:hint="eastAsia"/>
                <w:b/>
                <w:bCs/>
                <w:sz w:val="18"/>
              </w:rPr>
              <w:t>Institute of Languages and Culture</w:t>
            </w:r>
            <w:r>
              <w:rPr>
                <w:b/>
                <w:bCs/>
                <w:sz w:val="18"/>
              </w:rPr>
              <w:t>s</w:t>
            </w:r>
          </w:p>
        </w:tc>
      </w:tr>
      <w:tr w:rsidR="00F25F5D" w14:paraId="4DDCB58C" w14:textId="77777777">
        <w:trPr>
          <w:trHeight w:val="374"/>
        </w:trPr>
        <w:tc>
          <w:tcPr>
            <w:tcW w:w="4013" w:type="dxa"/>
          </w:tcPr>
          <w:p w14:paraId="186AA886" w14:textId="77777777" w:rsidR="00F25F5D" w:rsidRDefault="00000000">
            <w:pPr>
              <w:pStyle w:val="TableParagraph"/>
              <w:spacing w:before="102"/>
              <w:ind w:left="19"/>
              <w:rPr>
                <w:bCs/>
              </w:rPr>
            </w:pPr>
            <w:r>
              <w:rPr>
                <w:rFonts w:hint="eastAsia"/>
                <w:bCs/>
              </w:rPr>
              <w:t xml:space="preserve">050200 </w:t>
            </w:r>
            <w:r>
              <w:rPr>
                <w:rFonts w:hint="eastAsia"/>
                <w:bCs/>
              </w:rPr>
              <w:t>外国语言文学</w:t>
            </w:r>
          </w:p>
        </w:tc>
        <w:tc>
          <w:tcPr>
            <w:tcW w:w="5000" w:type="dxa"/>
          </w:tcPr>
          <w:p w14:paraId="3F30C962" w14:textId="77777777" w:rsidR="00F25F5D" w:rsidRDefault="00000000">
            <w:pPr>
              <w:pStyle w:val="TableParagraph"/>
              <w:ind w:left="21"/>
              <w:rPr>
                <w:sz w:val="18"/>
              </w:rPr>
            </w:pPr>
            <w:r>
              <w:rPr>
                <w:rFonts w:hint="eastAsia"/>
                <w:sz w:val="18"/>
              </w:rPr>
              <w:t xml:space="preserve">050200 Foreign Languages and Literatures </w:t>
            </w:r>
          </w:p>
        </w:tc>
      </w:tr>
      <w:tr w:rsidR="00F25F5D" w14:paraId="24BFF57C" w14:textId="77777777">
        <w:trPr>
          <w:trHeight w:val="374"/>
        </w:trPr>
        <w:tc>
          <w:tcPr>
            <w:tcW w:w="4013" w:type="dxa"/>
          </w:tcPr>
          <w:p w14:paraId="023EC82D" w14:textId="77777777" w:rsidR="00F25F5D" w:rsidRDefault="00000000">
            <w:pPr>
              <w:pStyle w:val="TableParagraph"/>
              <w:spacing w:before="102"/>
              <w:ind w:left="19"/>
              <w:rPr>
                <w:bCs/>
              </w:rPr>
            </w:pPr>
            <w:r>
              <w:rPr>
                <w:rFonts w:hint="eastAsia"/>
                <w:bCs/>
              </w:rPr>
              <w:t>050200</w:t>
            </w:r>
            <w:r>
              <w:rPr>
                <w:rFonts w:hint="eastAsia"/>
                <w:bCs/>
              </w:rPr>
              <w:t>（</w:t>
            </w:r>
            <w:r>
              <w:rPr>
                <w:rFonts w:hint="eastAsia"/>
                <w:bCs/>
              </w:rPr>
              <w:t>01</w:t>
            </w:r>
            <w:r>
              <w:rPr>
                <w:rFonts w:hint="eastAsia"/>
                <w:bCs/>
              </w:rPr>
              <w:t>）英语语言文学</w:t>
            </w:r>
          </w:p>
        </w:tc>
        <w:tc>
          <w:tcPr>
            <w:tcW w:w="5000" w:type="dxa"/>
          </w:tcPr>
          <w:p w14:paraId="145976A0" w14:textId="77777777" w:rsidR="00F25F5D" w:rsidRDefault="00000000">
            <w:pPr>
              <w:pStyle w:val="TableParagraph"/>
              <w:ind w:left="21"/>
              <w:rPr>
                <w:sz w:val="18"/>
              </w:rPr>
            </w:pPr>
            <w:r>
              <w:rPr>
                <w:sz w:val="18"/>
              </w:rPr>
              <w:t>01</w:t>
            </w:r>
            <w:r>
              <w:rPr>
                <w:spacing w:val="-5"/>
                <w:sz w:val="18"/>
              </w:rPr>
              <w:t xml:space="preserve"> </w:t>
            </w:r>
            <w:r>
              <w:rPr>
                <w:sz w:val="18"/>
              </w:rPr>
              <w:t>English</w:t>
            </w:r>
            <w:r>
              <w:rPr>
                <w:spacing w:val="-2"/>
                <w:sz w:val="18"/>
              </w:rPr>
              <w:t xml:space="preserve"> </w:t>
            </w:r>
            <w:r>
              <w:rPr>
                <w:sz w:val="18"/>
              </w:rPr>
              <w:t>Language</w:t>
            </w:r>
            <w:r>
              <w:rPr>
                <w:spacing w:val="-2"/>
                <w:sz w:val="18"/>
              </w:rPr>
              <w:t xml:space="preserve"> </w:t>
            </w:r>
            <w:r>
              <w:rPr>
                <w:sz w:val="18"/>
              </w:rPr>
              <w:t>and</w:t>
            </w:r>
            <w:r>
              <w:rPr>
                <w:spacing w:val="-2"/>
                <w:sz w:val="18"/>
              </w:rPr>
              <w:t xml:space="preserve"> </w:t>
            </w:r>
            <w:r>
              <w:rPr>
                <w:sz w:val="18"/>
              </w:rPr>
              <w:t>Literature</w:t>
            </w:r>
          </w:p>
        </w:tc>
      </w:tr>
      <w:tr w:rsidR="00F25F5D" w14:paraId="658EF7C1" w14:textId="77777777">
        <w:trPr>
          <w:trHeight w:val="374"/>
        </w:trPr>
        <w:tc>
          <w:tcPr>
            <w:tcW w:w="4013" w:type="dxa"/>
          </w:tcPr>
          <w:p w14:paraId="68C1C684" w14:textId="77777777" w:rsidR="00F25F5D" w:rsidRDefault="00000000">
            <w:pPr>
              <w:pStyle w:val="TableParagraph"/>
              <w:spacing w:before="102"/>
              <w:ind w:left="19"/>
              <w:rPr>
                <w:bCs/>
              </w:rPr>
            </w:pPr>
            <w:r>
              <w:rPr>
                <w:rFonts w:hint="eastAsia"/>
                <w:bCs/>
              </w:rPr>
              <w:t>050200</w:t>
            </w:r>
            <w:r>
              <w:rPr>
                <w:rFonts w:hint="eastAsia"/>
                <w:bCs/>
              </w:rPr>
              <w:t>（</w:t>
            </w:r>
            <w:r>
              <w:rPr>
                <w:rFonts w:hint="eastAsia"/>
                <w:bCs/>
              </w:rPr>
              <w:t>03</w:t>
            </w:r>
            <w:r>
              <w:rPr>
                <w:rFonts w:hint="eastAsia"/>
                <w:bCs/>
              </w:rPr>
              <w:t>）翻译学</w:t>
            </w:r>
          </w:p>
        </w:tc>
        <w:tc>
          <w:tcPr>
            <w:tcW w:w="5000" w:type="dxa"/>
          </w:tcPr>
          <w:p w14:paraId="7D30DC26" w14:textId="77777777" w:rsidR="00F25F5D" w:rsidRDefault="00000000">
            <w:pPr>
              <w:pStyle w:val="TableParagraph"/>
              <w:ind w:left="21"/>
              <w:rPr>
                <w:sz w:val="18"/>
              </w:rPr>
            </w:pPr>
            <w:r>
              <w:rPr>
                <w:rFonts w:hint="eastAsia"/>
                <w:sz w:val="18"/>
              </w:rPr>
              <w:t>03</w:t>
            </w:r>
            <w:r>
              <w:rPr>
                <w:sz w:val="18"/>
              </w:rPr>
              <w:t xml:space="preserve"> Translation</w:t>
            </w:r>
            <w:r>
              <w:rPr>
                <w:spacing w:val="-3"/>
                <w:sz w:val="18"/>
              </w:rPr>
              <w:t xml:space="preserve"> </w:t>
            </w:r>
            <w:r>
              <w:rPr>
                <w:sz w:val="18"/>
              </w:rPr>
              <w:t>and</w:t>
            </w:r>
            <w:r>
              <w:rPr>
                <w:spacing w:val="-2"/>
                <w:sz w:val="18"/>
              </w:rPr>
              <w:t xml:space="preserve"> </w:t>
            </w:r>
            <w:r>
              <w:rPr>
                <w:sz w:val="18"/>
              </w:rPr>
              <w:t xml:space="preserve">Interpreting </w:t>
            </w:r>
          </w:p>
        </w:tc>
      </w:tr>
    </w:tbl>
    <w:p w14:paraId="0B155D98" w14:textId="77777777" w:rsidR="00F25F5D" w:rsidRDefault="00F25F5D">
      <w:pPr>
        <w:pStyle w:val="a4"/>
        <w:spacing w:before="2"/>
        <w:rPr>
          <w:sz w:val="19"/>
        </w:rPr>
      </w:pPr>
    </w:p>
    <w:p w14:paraId="72AD5572" w14:textId="77777777" w:rsidR="00F25F5D" w:rsidRDefault="00000000">
      <w:pPr>
        <w:pStyle w:val="a4"/>
        <w:spacing w:before="86"/>
        <w:ind w:left="837"/>
        <w:rPr>
          <w:rFonts w:ascii="宋体" w:eastAsia="宋体"/>
          <w:spacing w:val="-1"/>
          <w:sz w:val="18"/>
          <w:szCs w:val="18"/>
          <w:lang w:eastAsia="zh-CN"/>
        </w:rPr>
      </w:pPr>
      <w:r>
        <w:rPr>
          <w:rFonts w:ascii="宋体" w:eastAsia="宋体" w:hint="eastAsia"/>
          <w:spacing w:val="-1"/>
          <w:sz w:val="18"/>
          <w:szCs w:val="18"/>
          <w:lang w:eastAsia="zh-CN"/>
        </w:rPr>
        <w:t>备注：我校博士研究生学习方式均为全日制，学制为4年。</w:t>
      </w:r>
    </w:p>
    <w:p w14:paraId="0A158427" w14:textId="77777777" w:rsidR="00F25F5D" w:rsidRDefault="00000000">
      <w:pPr>
        <w:pStyle w:val="a4"/>
        <w:spacing w:before="105" w:line="362" w:lineRule="auto"/>
        <w:ind w:left="477" w:firstLineChars="200" w:firstLine="360"/>
        <w:rPr>
          <w:rFonts w:eastAsia="宋体"/>
          <w:sz w:val="18"/>
          <w:szCs w:val="18"/>
          <w:lang w:eastAsia="zh-CN"/>
        </w:rPr>
      </w:pPr>
      <w:r>
        <w:rPr>
          <w:sz w:val="18"/>
          <w:szCs w:val="18"/>
        </w:rPr>
        <w:t>Note:</w:t>
      </w:r>
      <w:r>
        <w:rPr>
          <w:spacing w:val="-4"/>
          <w:sz w:val="18"/>
          <w:szCs w:val="18"/>
        </w:rPr>
        <w:t xml:space="preserve"> All HNNU </w:t>
      </w:r>
      <w:r>
        <w:rPr>
          <w:rFonts w:hint="eastAsia"/>
          <w:spacing w:val="-4"/>
          <w:sz w:val="18"/>
          <w:szCs w:val="18"/>
        </w:rPr>
        <w:t xml:space="preserve">doctoral </w:t>
      </w:r>
      <w:r>
        <w:rPr>
          <w:spacing w:val="-4"/>
          <w:sz w:val="18"/>
          <w:szCs w:val="18"/>
        </w:rPr>
        <w:t xml:space="preserve">programs </w:t>
      </w:r>
      <w:r>
        <w:rPr>
          <w:rFonts w:hint="eastAsia"/>
          <w:spacing w:val="-4"/>
          <w:sz w:val="18"/>
          <w:szCs w:val="18"/>
        </w:rPr>
        <w:t>are</w:t>
      </w:r>
      <w:r>
        <w:rPr>
          <w:rFonts w:eastAsia="宋体" w:hint="eastAsia"/>
          <w:spacing w:val="-4"/>
          <w:sz w:val="18"/>
          <w:szCs w:val="18"/>
          <w:lang w:eastAsia="zh-CN"/>
        </w:rPr>
        <w:t xml:space="preserve"> </w:t>
      </w:r>
      <w:r>
        <w:rPr>
          <w:rFonts w:hint="eastAsia"/>
          <w:spacing w:val="-4"/>
          <w:sz w:val="18"/>
          <w:szCs w:val="18"/>
        </w:rPr>
        <w:t>4</w:t>
      </w:r>
      <w:r>
        <w:rPr>
          <w:spacing w:val="-4"/>
          <w:sz w:val="18"/>
          <w:szCs w:val="18"/>
        </w:rPr>
        <w:t>-</w:t>
      </w:r>
      <w:r>
        <w:rPr>
          <w:rFonts w:hint="eastAsia"/>
          <w:spacing w:val="-4"/>
          <w:sz w:val="18"/>
          <w:szCs w:val="18"/>
        </w:rPr>
        <w:t>year full-time stud</w:t>
      </w:r>
      <w:r>
        <w:rPr>
          <w:spacing w:val="-4"/>
          <w:sz w:val="18"/>
          <w:szCs w:val="18"/>
        </w:rPr>
        <w:t>y</w:t>
      </w:r>
      <w:r>
        <w:rPr>
          <w:rFonts w:hint="eastAsia"/>
          <w:spacing w:val="-4"/>
          <w:sz w:val="18"/>
          <w:szCs w:val="18"/>
        </w:rPr>
        <w:t>.</w:t>
      </w:r>
    </w:p>
    <w:p w14:paraId="411FFC45" w14:textId="77777777" w:rsidR="00F25F5D" w:rsidRDefault="00F25F5D">
      <w:pPr>
        <w:pStyle w:val="a4"/>
        <w:spacing w:line="440" w:lineRule="exact"/>
        <w:ind w:left="0" w:firstLine="420"/>
        <w:rPr>
          <w:rFonts w:ascii="Times New Roman" w:eastAsia="宋体" w:hAnsi="Times New Roman" w:cs="Times New Roman"/>
          <w:spacing w:val="-4"/>
          <w:sz w:val="21"/>
          <w:szCs w:val="21"/>
        </w:rPr>
      </w:pPr>
    </w:p>
    <w:sectPr w:rsidR="00F25F5D">
      <w:footerReference w:type="default" r:id="rId15"/>
      <w:pgSz w:w="11906" w:h="16838"/>
      <w:pgMar w:top="1440" w:right="1191" w:bottom="1383" w:left="1191" w:header="0" w:footer="992" w:gutter="0"/>
      <w:cols w:space="720"/>
      <w:formProt w:val="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A3482D" w14:textId="77777777" w:rsidR="006E5B0E" w:rsidRDefault="006E5B0E">
      <w:r>
        <w:separator/>
      </w:r>
    </w:p>
  </w:endnote>
  <w:endnote w:type="continuationSeparator" w:id="0">
    <w:p w14:paraId="296062AB" w14:textId="77777777" w:rsidR="006E5B0E" w:rsidRDefault="006E5B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Noto Sans Devanagari">
    <w:charset w:val="00"/>
    <w:family w:val="swiss"/>
    <w:pitch w:val="variable"/>
    <w:sig w:usb0="80008023" w:usb1="00002046" w:usb2="00000000" w:usb3="00000000" w:csb0="00000001" w:csb1="00000000"/>
  </w:font>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仿宋_GB2312;仿宋">
    <w:altName w:val="仿宋"/>
    <w:charset w:val="00"/>
    <w:family w:val="auto"/>
    <w:pitch w:val="default"/>
  </w:font>
  <w:font w:name="楷体_GB2312;楷体">
    <w:altName w:val="宋体"/>
    <w:charset w:val="00"/>
    <w:family w:val="auto"/>
    <w:pitch w:val="default"/>
  </w:font>
  <w:font w:name="Microsoft YaHei UI">
    <w:panose1 w:val="020B0503020204020204"/>
    <w:charset w:val="86"/>
    <w:family w:val="swiss"/>
    <w:pitch w:val="variable"/>
    <w:sig w:usb0="80000287" w:usb1="2ACF3C50" w:usb2="00000016" w:usb3="00000000" w:csb0="0004001F" w:csb1="00000000"/>
  </w:font>
  <w:font w:name="Microsoft JhengHei">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E1E1F" w14:textId="77777777" w:rsidR="00F25F5D" w:rsidRDefault="00F25F5D">
    <w:pPr>
      <w:pStyle w:val="a4"/>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DC381" w14:textId="77777777" w:rsidR="00F25F5D" w:rsidRDefault="00F25F5D">
    <w:pPr>
      <w:pStyle w:val="a4"/>
      <w:spacing w:line="12"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305E6" w14:textId="77777777" w:rsidR="006E5B0E" w:rsidRDefault="006E5B0E">
      <w:r>
        <w:separator/>
      </w:r>
    </w:p>
  </w:footnote>
  <w:footnote w:type="continuationSeparator" w:id="0">
    <w:p w14:paraId="4C33C7D3" w14:textId="77777777" w:rsidR="006E5B0E" w:rsidRDefault="006E5B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1B781EE"/>
    <w:multiLevelType w:val="singleLevel"/>
    <w:tmpl w:val="91B781EE"/>
    <w:lvl w:ilvl="0">
      <w:start w:val="3"/>
      <w:numFmt w:val="chineseCounting"/>
      <w:suff w:val="nothing"/>
      <w:lvlText w:val="（%1）"/>
      <w:lvlJc w:val="left"/>
      <w:rPr>
        <w:rFonts w:hint="eastAsia"/>
      </w:rPr>
    </w:lvl>
  </w:abstractNum>
  <w:abstractNum w:abstractNumId="1" w15:restartNumberingAfterBreak="0">
    <w:nsid w:val="9239341B"/>
    <w:multiLevelType w:val="singleLevel"/>
    <w:tmpl w:val="9239341B"/>
    <w:lvl w:ilvl="0">
      <w:start w:val="1"/>
      <w:numFmt w:val="decimal"/>
      <w:suff w:val="space"/>
      <w:lvlText w:val="%1."/>
      <w:lvlJc w:val="left"/>
      <w:pPr>
        <w:tabs>
          <w:tab w:val="left" w:pos="0"/>
        </w:tabs>
        <w:ind w:left="0" w:firstLine="0"/>
      </w:pPr>
      <w:rPr>
        <w:rFonts w:cs="Times New Roman"/>
      </w:rPr>
    </w:lvl>
  </w:abstractNum>
  <w:abstractNum w:abstractNumId="2" w15:restartNumberingAfterBreak="0">
    <w:nsid w:val="B5E306ED"/>
    <w:multiLevelType w:val="singleLevel"/>
    <w:tmpl w:val="B5E306ED"/>
    <w:lvl w:ilvl="0">
      <w:start w:val="1"/>
      <w:numFmt w:val="decimal"/>
      <w:suff w:val="space"/>
      <w:lvlText w:val="(%1)"/>
      <w:lvlJc w:val="left"/>
      <w:pPr>
        <w:tabs>
          <w:tab w:val="left" w:pos="0"/>
        </w:tabs>
        <w:ind w:left="0" w:firstLine="0"/>
      </w:pPr>
    </w:lvl>
  </w:abstractNum>
  <w:abstractNum w:abstractNumId="3" w15:restartNumberingAfterBreak="0">
    <w:nsid w:val="BF205925"/>
    <w:multiLevelType w:val="singleLevel"/>
    <w:tmpl w:val="BF205925"/>
    <w:lvl w:ilvl="0">
      <w:start w:val="1"/>
      <w:numFmt w:val="decimal"/>
      <w:lvlText w:val="%1."/>
      <w:lvlJc w:val="left"/>
      <w:pPr>
        <w:tabs>
          <w:tab w:val="left" w:pos="0"/>
        </w:tabs>
        <w:ind w:left="0" w:firstLine="0"/>
      </w:pPr>
      <w:rPr>
        <w:rFonts w:cs="Times New Roman"/>
        <w:lang w:val="en-US"/>
      </w:rPr>
    </w:lvl>
  </w:abstractNum>
  <w:abstractNum w:abstractNumId="4" w15:restartNumberingAfterBreak="0">
    <w:nsid w:val="CF092B84"/>
    <w:multiLevelType w:val="singleLevel"/>
    <w:tmpl w:val="CF092B84"/>
    <w:lvl w:ilvl="0">
      <w:start w:val="1"/>
      <w:numFmt w:val="decimal"/>
      <w:suff w:val="space"/>
      <w:lvlText w:val="%1."/>
      <w:lvlJc w:val="left"/>
      <w:pPr>
        <w:tabs>
          <w:tab w:val="left" w:pos="0"/>
        </w:tabs>
        <w:ind w:left="0" w:firstLine="0"/>
      </w:pPr>
      <w:rPr>
        <w:rFonts w:cs="Times New Roman"/>
      </w:rPr>
    </w:lvl>
  </w:abstractNum>
  <w:abstractNum w:abstractNumId="5" w15:restartNumberingAfterBreak="0">
    <w:nsid w:val="0053208E"/>
    <w:multiLevelType w:val="singleLevel"/>
    <w:tmpl w:val="0053208E"/>
    <w:lvl w:ilvl="0">
      <w:start w:val="3"/>
      <w:numFmt w:val="chineseCountingThousand"/>
      <w:suff w:val="nothing"/>
      <w:lvlText w:val="%1、"/>
      <w:lvlJc w:val="left"/>
      <w:pPr>
        <w:tabs>
          <w:tab w:val="left" w:pos="0"/>
        </w:tabs>
        <w:ind w:left="0" w:firstLine="0"/>
      </w:pPr>
    </w:lvl>
  </w:abstractNum>
  <w:abstractNum w:abstractNumId="6" w15:restartNumberingAfterBreak="0">
    <w:nsid w:val="0248C179"/>
    <w:multiLevelType w:val="singleLevel"/>
    <w:tmpl w:val="0248C179"/>
    <w:lvl w:ilvl="0">
      <w:start w:val="1"/>
      <w:numFmt w:val="decimal"/>
      <w:suff w:val="space"/>
      <w:lvlText w:val="%1."/>
      <w:lvlJc w:val="left"/>
      <w:pPr>
        <w:tabs>
          <w:tab w:val="left" w:pos="0"/>
        </w:tabs>
        <w:ind w:left="0" w:firstLine="0"/>
      </w:pPr>
      <w:rPr>
        <w:rFonts w:cs="Times New Roman"/>
      </w:rPr>
    </w:lvl>
  </w:abstractNum>
  <w:abstractNum w:abstractNumId="7" w15:restartNumberingAfterBreak="0">
    <w:nsid w:val="25B654F3"/>
    <w:multiLevelType w:val="singleLevel"/>
    <w:tmpl w:val="25B654F3"/>
    <w:lvl w:ilvl="0">
      <w:start w:val="1"/>
      <w:numFmt w:val="decimal"/>
      <w:suff w:val="space"/>
      <w:lvlText w:val="(%1)"/>
      <w:lvlJc w:val="left"/>
      <w:pPr>
        <w:tabs>
          <w:tab w:val="left" w:pos="0"/>
        </w:tabs>
        <w:ind w:left="0" w:firstLine="0"/>
      </w:pPr>
      <w:rPr>
        <w:rFonts w:cs="Times New Roman"/>
      </w:rPr>
    </w:lvl>
  </w:abstractNum>
  <w:abstractNum w:abstractNumId="8" w15:restartNumberingAfterBreak="0">
    <w:nsid w:val="2A8F537B"/>
    <w:multiLevelType w:val="singleLevel"/>
    <w:tmpl w:val="2A8F537B"/>
    <w:lvl w:ilvl="0">
      <w:start w:val="1"/>
      <w:numFmt w:val="decimal"/>
      <w:suff w:val="space"/>
      <w:lvlText w:val="%1."/>
      <w:lvlJc w:val="left"/>
      <w:pPr>
        <w:tabs>
          <w:tab w:val="left" w:pos="0"/>
        </w:tabs>
        <w:ind w:left="0" w:firstLine="0"/>
      </w:pPr>
      <w:rPr>
        <w:rFonts w:cs="Times New Roman"/>
      </w:rPr>
    </w:lvl>
  </w:abstractNum>
  <w:abstractNum w:abstractNumId="9" w15:restartNumberingAfterBreak="0">
    <w:nsid w:val="59ADCABA"/>
    <w:multiLevelType w:val="singleLevel"/>
    <w:tmpl w:val="59ADCABA"/>
    <w:lvl w:ilvl="0">
      <w:start w:val="3"/>
      <w:numFmt w:val="decimal"/>
      <w:suff w:val="space"/>
      <w:lvlText w:val="%1."/>
      <w:lvlJc w:val="left"/>
      <w:pPr>
        <w:tabs>
          <w:tab w:val="left" w:pos="0"/>
        </w:tabs>
        <w:ind w:left="0" w:firstLine="0"/>
      </w:pPr>
      <w:rPr>
        <w:rFonts w:cs="Times New Roman"/>
        <w:b/>
        <w:bCs/>
      </w:rPr>
    </w:lvl>
  </w:abstractNum>
  <w:abstractNum w:abstractNumId="10" w15:restartNumberingAfterBreak="0">
    <w:nsid w:val="72183CF9"/>
    <w:multiLevelType w:val="singleLevel"/>
    <w:tmpl w:val="72183CF9"/>
    <w:lvl w:ilvl="0">
      <w:start w:val="1"/>
      <w:numFmt w:val="decimal"/>
      <w:suff w:val="space"/>
      <w:lvlText w:val="%1."/>
      <w:lvlJc w:val="left"/>
      <w:pPr>
        <w:tabs>
          <w:tab w:val="left" w:pos="0"/>
        </w:tabs>
        <w:ind w:left="60" w:firstLine="0"/>
      </w:pPr>
      <w:rPr>
        <w:rFonts w:cs="Times New Roman"/>
      </w:rPr>
    </w:lvl>
  </w:abstractNum>
  <w:num w:numId="1" w16cid:durableId="1449549118">
    <w:abstractNumId w:val="5"/>
  </w:num>
  <w:num w:numId="2" w16cid:durableId="169368808">
    <w:abstractNumId w:val="0"/>
  </w:num>
  <w:num w:numId="3" w16cid:durableId="133915669">
    <w:abstractNumId w:val="10"/>
  </w:num>
  <w:num w:numId="4" w16cid:durableId="1543981385">
    <w:abstractNumId w:val="1"/>
  </w:num>
  <w:num w:numId="5" w16cid:durableId="1813594874">
    <w:abstractNumId w:val="4"/>
  </w:num>
  <w:num w:numId="6" w16cid:durableId="950013892">
    <w:abstractNumId w:val="9"/>
  </w:num>
  <w:num w:numId="7" w16cid:durableId="1371759737">
    <w:abstractNumId w:val="3"/>
  </w:num>
  <w:num w:numId="8" w16cid:durableId="513345312">
    <w:abstractNumId w:val="2"/>
  </w:num>
  <w:num w:numId="9" w16cid:durableId="924461876">
    <w:abstractNumId w:val="7"/>
  </w:num>
  <w:num w:numId="10" w16cid:durableId="539511238">
    <w:abstractNumId w:val="6"/>
  </w:num>
  <w:num w:numId="11" w16cid:durableId="15012381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trackRevisions/>
  <w:defaultTabStop w:val="420"/>
  <w:autoHyphenation/>
  <w:noPunctuationKerning/>
  <w:characterSpacingControl w:val="doNotCompress"/>
  <w:hdrShapeDefaults>
    <o:shapedefaults v:ext="edit" spidmax="2050"/>
  </w:hdrShapeDefaults>
  <w:footnotePr>
    <w:footnote w:id="-1"/>
    <w:footnote w:id="0"/>
  </w:footnotePr>
  <w:endnotePr>
    <w:endnote w:id="-1"/>
    <w:endnote w:id="0"/>
  </w:endnotePr>
  <w:compat>
    <w:noLeading/>
    <w:doNotExpandShiftReturn/>
    <w:doNotWrapTextWithPunct/>
    <w:doNotUseEastAsianBreakRules/>
    <w:useFELayout/>
    <w:doNotUseIndentAsNumberingTabStop/>
    <w:compatSetting w:name="compatibilityMode" w:uri="http://schemas.microsoft.com/office/word" w:val="14"/>
    <w:compatSetting w:name="useWord2013TrackBottomHyphenation" w:uri="http://schemas.microsoft.com/office/word" w:val="1"/>
  </w:compat>
  <w:docVars>
    <w:docVar w:name="commondata" w:val="eyJoZGlkIjoiYzQxMWYwNjE3NGRlNDAzNWY3NjVkYWE3ZTU1Y2ViMjMifQ=="/>
  </w:docVars>
  <w:rsids>
    <w:rsidRoot w:val="00F25F5D"/>
    <w:rsid w:val="006E5B0E"/>
    <w:rsid w:val="00925CED"/>
    <w:rsid w:val="00B82B03"/>
    <w:rsid w:val="00F25F5D"/>
    <w:rsid w:val="03320CDA"/>
    <w:rsid w:val="034B03EC"/>
    <w:rsid w:val="0A075D0B"/>
    <w:rsid w:val="0DC731E0"/>
    <w:rsid w:val="16753AE7"/>
    <w:rsid w:val="19E33973"/>
    <w:rsid w:val="1A9829AF"/>
    <w:rsid w:val="1C980A44"/>
    <w:rsid w:val="1E0143A9"/>
    <w:rsid w:val="230E380E"/>
    <w:rsid w:val="23250B58"/>
    <w:rsid w:val="268F0875"/>
    <w:rsid w:val="29187B00"/>
    <w:rsid w:val="2FAC4981"/>
    <w:rsid w:val="328E2A32"/>
    <w:rsid w:val="39045EA0"/>
    <w:rsid w:val="39AB195F"/>
    <w:rsid w:val="3DAE0785"/>
    <w:rsid w:val="44727E1D"/>
    <w:rsid w:val="4D1C5A02"/>
    <w:rsid w:val="4F4B6178"/>
    <w:rsid w:val="4F7741B4"/>
    <w:rsid w:val="53754863"/>
    <w:rsid w:val="5AC247B2"/>
    <w:rsid w:val="5C270236"/>
    <w:rsid w:val="5C3B53D8"/>
    <w:rsid w:val="68DC1286"/>
    <w:rsid w:val="68F44821"/>
    <w:rsid w:val="690C52E9"/>
    <w:rsid w:val="70E42485"/>
    <w:rsid w:val="769441B1"/>
    <w:rsid w:val="76AA4771"/>
    <w:rsid w:val="783A39D3"/>
    <w:rsid w:val="783F085C"/>
    <w:rsid w:val="7E7C69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F6CE8437-358B-41B2-BBF8-436AECE5A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qFormat="1"/>
    <w:lsdException w:name="List" w:qFormat="1"/>
    <w:lsdException w:name="Title" w:qFormat="1"/>
    <w:lsdException w:name="Default Paragraph Font" w:semiHidden="1" w:qFormat="1"/>
    <w:lsdException w:name="Body Text"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uppressAutoHyphens/>
      <w:jc w:val="both"/>
    </w:pPr>
    <w:rPr>
      <w:rFonts w:ascii="Calibri" w:hAnsi="Calibri" w:cs="Calibr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autoRedefine/>
    <w:qFormat/>
    <w:pPr>
      <w:suppressLineNumbers/>
      <w:spacing w:before="120" w:after="120"/>
    </w:pPr>
    <w:rPr>
      <w:rFonts w:cs="Noto Sans Devanagari"/>
      <w:i/>
      <w:iCs/>
      <w:sz w:val="24"/>
    </w:rPr>
  </w:style>
  <w:style w:type="paragraph" w:styleId="a4">
    <w:name w:val="Body Text"/>
    <w:basedOn w:val="a"/>
    <w:autoRedefine/>
    <w:qFormat/>
    <w:pPr>
      <w:ind w:left="120"/>
    </w:pPr>
    <w:rPr>
      <w:rFonts w:ascii="Arial" w:eastAsia="Arial" w:hAnsi="Arial" w:cs="Arial"/>
      <w:sz w:val="30"/>
      <w:szCs w:val="30"/>
      <w:lang w:eastAsia="en-US" w:bidi="en-US"/>
    </w:rPr>
  </w:style>
  <w:style w:type="paragraph" w:styleId="a5">
    <w:name w:val="footer"/>
    <w:basedOn w:val="a"/>
    <w:autoRedefine/>
    <w:qFormat/>
    <w:pPr>
      <w:tabs>
        <w:tab w:val="center" w:pos="4153"/>
        <w:tab w:val="right" w:pos="8306"/>
      </w:tabs>
      <w:snapToGrid w:val="0"/>
      <w:jc w:val="left"/>
    </w:pPr>
    <w:rPr>
      <w:sz w:val="18"/>
      <w:szCs w:val="18"/>
    </w:rPr>
  </w:style>
  <w:style w:type="paragraph" w:styleId="a6">
    <w:name w:val="header"/>
    <w:basedOn w:val="a"/>
    <w:autoRedefine/>
    <w:qFormat/>
    <w:pPr>
      <w:pBdr>
        <w:bottom w:val="single" w:sz="6" w:space="1" w:color="000000"/>
      </w:pBdr>
      <w:tabs>
        <w:tab w:val="center" w:pos="4153"/>
        <w:tab w:val="right" w:pos="8306"/>
      </w:tabs>
      <w:snapToGrid w:val="0"/>
      <w:jc w:val="center"/>
    </w:pPr>
    <w:rPr>
      <w:sz w:val="18"/>
      <w:szCs w:val="18"/>
    </w:rPr>
  </w:style>
  <w:style w:type="paragraph" w:styleId="a7">
    <w:name w:val="List"/>
    <w:basedOn w:val="a4"/>
    <w:autoRedefine/>
    <w:qFormat/>
    <w:rPr>
      <w:rFonts w:cs="Noto Sans Devanagari"/>
    </w:rPr>
  </w:style>
  <w:style w:type="character" w:styleId="a8">
    <w:name w:val="Hyperlink"/>
    <w:basedOn w:val="1"/>
    <w:autoRedefine/>
    <w:qFormat/>
    <w:rPr>
      <w:color w:val="0000FF"/>
      <w:u w:val="single"/>
    </w:rPr>
  </w:style>
  <w:style w:type="character" w:customStyle="1" w:styleId="1">
    <w:name w:val="默认段落字体1"/>
    <w:autoRedefine/>
    <w:qFormat/>
  </w:style>
  <w:style w:type="character" w:customStyle="1" w:styleId="WW8Num1z0">
    <w:name w:val="WW8Num1z0"/>
    <w:autoRedefine/>
    <w:qFormat/>
  </w:style>
  <w:style w:type="character" w:customStyle="1" w:styleId="WW8Num2z0">
    <w:name w:val="WW8Num2z0"/>
    <w:autoRedefine/>
    <w:qFormat/>
    <w:rPr>
      <w:rFonts w:cs="Times New Roman"/>
    </w:rPr>
  </w:style>
  <w:style w:type="character" w:customStyle="1" w:styleId="WW8Num3z0">
    <w:name w:val="WW8Num3z0"/>
    <w:autoRedefine/>
    <w:qFormat/>
    <w:rPr>
      <w:rFonts w:cs="Times New Roman"/>
    </w:rPr>
  </w:style>
  <w:style w:type="character" w:customStyle="1" w:styleId="WW8Num4z0">
    <w:name w:val="WW8Num4z0"/>
    <w:autoRedefine/>
    <w:qFormat/>
    <w:rPr>
      <w:rFonts w:cs="Times New Roman"/>
    </w:rPr>
  </w:style>
  <w:style w:type="character" w:customStyle="1" w:styleId="WW8Num5z0">
    <w:name w:val="WW8Num5z0"/>
    <w:autoRedefine/>
    <w:qFormat/>
  </w:style>
  <w:style w:type="character" w:customStyle="1" w:styleId="WW8Num6z0">
    <w:name w:val="WW8Num6z0"/>
    <w:autoRedefine/>
    <w:qFormat/>
    <w:rPr>
      <w:rFonts w:cs="Times New Roman"/>
    </w:rPr>
  </w:style>
  <w:style w:type="character" w:customStyle="1" w:styleId="WW8Num7z0">
    <w:name w:val="WW8Num7z0"/>
    <w:autoRedefine/>
    <w:qFormat/>
  </w:style>
  <w:style w:type="character" w:customStyle="1" w:styleId="WW8Num8z0">
    <w:name w:val="WW8Num8z0"/>
    <w:autoRedefine/>
    <w:qFormat/>
    <w:rPr>
      <w:rFonts w:cs="Times New Roman"/>
    </w:rPr>
  </w:style>
  <w:style w:type="character" w:customStyle="1" w:styleId="WW8Num9z0">
    <w:name w:val="WW8Num9z0"/>
    <w:autoRedefine/>
    <w:qFormat/>
    <w:rPr>
      <w:rFonts w:cs="Times New Roman"/>
      <w:lang w:val="en-US"/>
    </w:rPr>
  </w:style>
  <w:style w:type="character" w:customStyle="1" w:styleId="WW8Num10z0">
    <w:name w:val="WW8Num10z0"/>
    <w:autoRedefine/>
    <w:qFormat/>
    <w:rPr>
      <w:rFonts w:cs="Times New Roman"/>
    </w:rPr>
  </w:style>
  <w:style w:type="character" w:customStyle="1" w:styleId="WW8Num11z0">
    <w:name w:val="WW8Num11z0"/>
    <w:autoRedefine/>
    <w:qFormat/>
    <w:rPr>
      <w:rFonts w:cs="Times New Roman"/>
      <w:b/>
      <w:bCs/>
    </w:rPr>
  </w:style>
  <w:style w:type="character" w:customStyle="1" w:styleId="Char">
    <w:name w:val="批注文字 Char"/>
    <w:basedOn w:val="1"/>
    <w:autoRedefine/>
    <w:qFormat/>
    <w:rPr>
      <w:rFonts w:ascii="Calibri" w:hAnsi="Calibri" w:cs="Calibri"/>
      <w:kern w:val="2"/>
      <w:sz w:val="21"/>
      <w:szCs w:val="24"/>
    </w:rPr>
  </w:style>
  <w:style w:type="character" w:customStyle="1" w:styleId="Char0">
    <w:name w:val="批注框文本 Char"/>
    <w:basedOn w:val="1"/>
    <w:autoRedefine/>
    <w:qFormat/>
    <w:rPr>
      <w:rFonts w:ascii="Calibri" w:hAnsi="Calibri" w:cs="Calibri"/>
      <w:kern w:val="2"/>
      <w:sz w:val="18"/>
      <w:szCs w:val="18"/>
    </w:rPr>
  </w:style>
  <w:style w:type="character" w:customStyle="1" w:styleId="Char1">
    <w:name w:val="页脚 Char"/>
    <w:autoRedefine/>
    <w:qFormat/>
    <w:rPr>
      <w:rFonts w:ascii="Calibri" w:hAnsi="Calibri" w:cs="Calibri"/>
      <w:kern w:val="2"/>
      <w:sz w:val="18"/>
      <w:szCs w:val="18"/>
      <w:lang w:bidi="ar-SA"/>
    </w:rPr>
  </w:style>
  <w:style w:type="character" w:customStyle="1" w:styleId="Char2">
    <w:name w:val="页眉 Char"/>
    <w:autoRedefine/>
    <w:qFormat/>
    <w:rPr>
      <w:rFonts w:ascii="Calibri" w:hAnsi="Calibri" w:cs="Calibri"/>
      <w:kern w:val="2"/>
      <w:sz w:val="18"/>
      <w:szCs w:val="18"/>
      <w:lang w:bidi="ar-SA"/>
    </w:rPr>
  </w:style>
  <w:style w:type="character" w:customStyle="1" w:styleId="Char3">
    <w:name w:val="批注主题 Char"/>
    <w:basedOn w:val="Char"/>
    <w:autoRedefine/>
    <w:qFormat/>
    <w:rPr>
      <w:rFonts w:ascii="Calibri" w:hAnsi="Calibri" w:cs="Calibri"/>
      <w:kern w:val="2"/>
      <w:sz w:val="21"/>
      <w:szCs w:val="24"/>
    </w:rPr>
  </w:style>
  <w:style w:type="character" w:customStyle="1" w:styleId="StrongEmphasis">
    <w:name w:val="Strong Emphasis"/>
    <w:autoRedefine/>
    <w:qFormat/>
    <w:rPr>
      <w:b/>
    </w:rPr>
  </w:style>
  <w:style w:type="character" w:customStyle="1" w:styleId="10">
    <w:name w:val="批注引用1"/>
    <w:basedOn w:val="1"/>
    <w:autoRedefine/>
    <w:qFormat/>
    <w:rPr>
      <w:sz w:val="21"/>
      <w:szCs w:val="21"/>
    </w:rPr>
  </w:style>
  <w:style w:type="character" w:customStyle="1" w:styleId="font271">
    <w:name w:val="font271"/>
    <w:basedOn w:val="1"/>
    <w:autoRedefine/>
    <w:qFormat/>
    <w:rPr>
      <w:rFonts w:ascii="等线" w:eastAsia="等线" w:hAnsi="等线" w:cs="等线"/>
      <w:b/>
      <w:bCs/>
      <w:color w:val="000000"/>
      <w:sz w:val="16"/>
      <w:szCs w:val="16"/>
      <w:u w:val="none"/>
    </w:rPr>
  </w:style>
  <w:style w:type="character" w:customStyle="1" w:styleId="font21">
    <w:name w:val="font21"/>
    <w:autoRedefine/>
    <w:qFormat/>
    <w:rPr>
      <w:rFonts w:ascii="Times New Roman" w:hAnsi="Times New Roman" w:cs="Times New Roman"/>
      <w:color w:val="000000"/>
      <w:sz w:val="22"/>
      <w:szCs w:val="22"/>
      <w:u w:val="none"/>
    </w:rPr>
  </w:style>
  <w:style w:type="character" w:customStyle="1" w:styleId="font231">
    <w:name w:val="font231"/>
    <w:basedOn w:val="1"/>
    <w:autoRedefine/>
    <w:qFormat/>
    <w:rPr>
      <w:rFonts w:ascii="Arial" w:hAnsi="Arial" w:cs="Arial"/>
      <w:color w:val="000000"/>
      <w:sz w:val="24"/>
      <w:szCs w:val="24"/>
      <w:u w:val="none"/>
    </w:rPr>
  </w:style>
  <w:style w:type="character" w:customStyle="1" w:styleId="font41">
    <w:name w:val="font41"/>
    <w:autoRedefine/>
    <w:qFormat/>
    <w:rPr>
      <w:rFonts w:ascii="等线" w:eastAsia="等线" w:hAnsi="等线" w:cs="等线"/>
      <w:color w:val="000000"/>
      <w:sz w:val="18"/>
      <w:szCs w:val="18"/>
      <w:u w:val="none"/>
    </w:rPr>
  </w:style>
  <w:style w:type="character" w:customStyle="1" w:styleId="font151">
    <w:name w:val="font151"/>
    <w:basedOn w:val="1"/>
    <w:autoRedefine/>
    <w:qFormat/>
    <w:rPr>
      <w:rFonts w:ascii="仿宋" w:eastAsia="仿宋" w:hAnsi="仿宋" w:cs="仿宋"/>
      <w:color w:val="000000"/>
      <w:sz w:val="18"/>
      <w:szCs w:val="18"/>
      <w:u w:val="none"/>
    </w:rPr>
  </w:style>
  <w:style w:type="character" w:customStyle="1" w:styleId="font11">
    <w:name w:val="font11"/>
    <w:autoRedefine/>
    <w:qFormat/>
    <w:rPr>
      <w:rFonts w:ascii="等线" w:eastAsia="等线" w:hAnsi="等线" w:cs="等线"/>
      <w:color w:val="000000"/>
      <w:sz w:val="22"/>
      <w:szCs w:val="22"/>
      <w:u w:val="none"/>
    </w:rPr>
  </w:style>
  <w:style w:type="character" w:customStyle="1" w:styleId="font81">
    <w:name w:val="font81"/>
    <w:basedOn w:val="1"/>
    <w:autoRedefine/>
    <w:qFormat/>
    <w:rPr>
      <w:rFonts w:ascii="等线" w:eastAsia="等线" w:hAnsi="等线" w:cs="等线"/>
      <w:color w:val="000000"/>
      <w:sz w:val="16"/>
      <w:szCs w:val="16"/>
      <w:u w:val="none"/>
    </w:rPr>
  </w:style>
  <w:style w:type="character" w:customStyle="1" w:styleId="font201">
    <w:name w:val="font201"/>
    <w:basedOn w:val="1"/>
    <w:autoRedefine/>
    <w:qFormat/>
    <w:rPr>
      <w:rFonts w:ascii="宋体" w:eastAsia="宋体" w:hAnsi="宋体" w:cs="宋体"/>
      <w:color w:val="000000"/>
      <w:sz w:val="18"/>
      <w:szCs w:val="18"/>
      <w:u w:val="none"/>
    </w:rPr>
  </w:style>
  <w:style w:type="character" w:customStyle="1" w:styleId="font181">
    <w:name w:val="font181"/>
    <w:basedOn w:val="1"/>
    <w:autoRedefine/>
    <w:qFormat/>
    <w:rPr>
      <w:rFonts w:ascii="Arial" w:hAnsi="Arial" w:cs="Arial"/>
      <w:b/>
      <w:bCs/>
      <w:color w:val="000000"/>
      <w:sz w:val="21"/>
      <w:szCs w:val="21"/>
      <w:u w:val="none"/>
    </w:rPr>
  </w:style>
  <w:style w:type="character" w:customStyle="1" w:styleId="font23">
    <w:name w:val="font23"/>
    <w:basedOn w:val="1"/>
    <w:autoRedefine/>
    <w:qFormat/>
    <w:rPr>
      <w:rFonts w:ascii="Arial" w:hAnsi="Arial" w:cs="Arial"/>
      <w:b/>
      <w:color w:val="000000"/>
      <w:sz w:val="24"/>
      <w:szCs w:val="24"/>
      <w:u w:val="none"/>
    </w:rPr>
  </w:style>
  <w:style w:type="character" w:customStyle="1" w:styleId="font212">
    <w:name w:val="font212"/>
    <w:basedOn w:val="1"/>
    <w:autoRedefine/>
    <w:qFormat/>
    <w:rPr>
      <w:rFonts w:ascii="Arial" w:hAnsi="Arial" w:cs="Arial"/>
      <w:b/>
      <w:bCs/>
      <w:color w:val="000000"/>
      <w:sz w:val="24"/>
      <w:szCs w:val="24"/>
      <w:u w:val="none"/>
    </w:rPr>
  </w:style>
  <w:style w:type="character" w:customStyle="1" w:styleId="font51">
    <w:name w:val="font51"/>
    <w:autoRedefine/>
    <w:qFormat/>
    <w:rPr>
      <w:rFonts w:ascii="Times New Roman" w:hAnsi="Times New Roman" w:cs="Times New Roman"/>
      <w:color w:val="000000"/>
      <w:sz w:val="18"/>
      <w:szCs w:val="18"/>
      <w:u w:val="none"/>
    </w:rPr>
  </w:style>
  <w:style w:type="character" w:customStyle="1" w:styleId="font281">
    <w:name w:val="font281"/>
    <w:basedOn w:val="1"/>
    <w:autoRedefine/>
    <w:qFormat/>
    <w:rPr>
      <w:rFonts w:ascii="Times New Roman" w:hAnsi="Times New Roman" w:cs="Times New Roman"/>
      <w:b/>
      <w:color w:val="000000"/>
      <w:sz w:val="32"/>
      <w:szCs w:val="32"/>
      <w:u w:val="none"/>
    </w:rPr>
  </w:style>
  <w:style w:type="character" w:customStyle="1" w:styleId="font191">
    <w:name w:val="font191"/>
    <w:basedOn w:val="1"/>
    <w:autoRedefine/>
    <w:qFormat/>
    <w:rPr>
      <w:rFonts w:ascii="Times New Roman" w:hAnsi="Times New Roman" w:cs="Times New Roman"/>
      <w:b/>
      <w:bCs/>
      <w:color w:val="000000"/>
      <w:sz w:val="32"/>
      <w:szCs w:val="32"/>
      <w:u w:val="none"/>
    </w:rPr>
  </w:style>
  <w:style w:type="character" w:customStyle="1" w:styleId="font31">
    <w:name w:val="font31"/>
    <w:autoRedefine/>
    <w:qFormat/>
    <w:rPr>
      <w:rFonts w:ascii="Times New Roman" w:hAnsi="Times New Roman" w:cs="Times New Roman"/>
      <w:color w:val="000000"/>
      <w:sz w:val="22"/>
      <w:szCs w:val="22"/>
      <w:u w:val="none"/>
    </w:rPr>
  </w:style>
  <w:style w:type="character" w:customStyle="1" w:styleId="font71">
    <w:name w:val="font71"/>
    <w:basedOn w:val="1"/>
    <w:autoRedefine/>
    <w:qFormat/>
    <w:rPr>
      <w:rFonts w:ascii="Times New Roman" w:hAnsi="Times New Roman" w:cs="Times New Roman"/>
      <w:color w:val="000000"/>
      <w:sz w:val="16"/>
      <w:szCs w:val="16"/>
      <w:u w:val="none"/>
    </w:rPr>
  </w:style>
  <w:style w:type="character" w:customStyle="1" w:styleId="font61">
    <w:name w:val="font61"/>
    <w:autoRedefine/>
    <w:qFormat/>
    <w:rPr>
      <w:rFonts w:ascii="等线" w:eastAsia="等线" w:hAnsi="等线" w:cs="等线"/>
      <w:color w:val="000000"/>
      <w:sz w:val="22"/>
      <w:szCs w:val="22"/>
      <w:u w:val="none"/>
    </w:rPr>
  </w:style>
  <w:style w:type="character" w:customStyle="1" w:styleId="font221">
    <w:name w:val="font221"/>
    <w:basedOn w:val="1"/>
    <w:autoRedefine/>
    <w:qFormat/>
    <w:rPr>
      <w:rFonts w:ascii="Arial" w:hAnsi="Arial" w:cs="Arial"/>
      <w:color w:val="000000"/>
      <w:sz w:val="18"/>
      <w:szCs w:val="18"/>
      <w:u w:val="none"/>
    </w:rPr>
  </w:style>
  <w:style w:type="character" w:customStyle="1" w:styleId="font261">
    <w:name w:val="font261"/>
    <w:basedOn w:val="1"/>
    <w:autoRedefine/>
    <w:qFormat/>
    <w:rPr>
      <w:rFonts w:ascii="仿宋" w:eastAsia="仿宋" w:hAnsi="仿宋" w:cs="仿宋"/>
      <w:color w:val="000000"/>
      <w:sz w:val="15"/>
      <w:szCs w:val="15"/>
      <w:u w:val="none"/>
    </w:rPr>
  </w:style>
  <w:style w:type="character" w:customStyle="1" w:styleId="font251">
    <w:name w:val="font251"/>
    <w:basedOn w:val="1"/>
    <w:autoRedefine/>
    <w:qFormat/>
    <w:rPr>
      <w:rFonts w:ascii="宋体" w:eastAsia="宋体" w:hAnsi="宋体" w:cs="宋体"/>
      <w:color w:val="000000"/>
      <w:sz w:val="15"/>
      <w:szCs w:val="15"/>
      <w:u w:val="none"/>
    </w:rPr>
  </w:style>
  <w:style w:type="character" w:customStyle="1" w:styleId="font241">
    <w:name w:val="font241"/>
    <w:basedOn w:val="1"/>
    <w:autoRedefine/>
    <w:qFormat/>
    <w:rPr>
      <w:rFonts w:ascii="宋体" w:eastAsia="宋体" w:hAnsi="宋体" w:cs="宋体"/>
      <w:b/>
      <w:bCs/>
      <w:color w:val="000000"/>
      <w:sz w:val="18"/>
      <w:szCs w:val="18"/>
      <w:u w:val="none"/>
    </w:rPr>
  </w:style>
  <w:style w:type="paragraph" w:customStyle="1" w:styleId="Heading">
    <w:name w:val="Heading"/>
    <w:basedOn w:val="a"/>
    <w:next w:val="a4"/>
    <w:autoRedefine/>
    <w:qFormat/>
    <w:pPr>
      <w:spacing w:before="4"/>
      <w:ind w:left="477"/>
    </w:pPr>
    <w:rPr>
      <w:b/>
      <w:bCs/>
      <w:sz w:val="18"/>
      <w:szCs w:val="18"/>
    </w:rPr>
  </w:style>
  <w:style w:type="paragraph" w:customStyle="1" w:styleId="Index">
    <w:name w:val="Index"/>
    <w:basedOn w:val="a"/>
    <w:autoRedefine/>
    <w:qFormat/>
    <w:pPr>
      <w:suppressLineNumbers/>
    </w:pPr>
    <w:rPr>
      <w:rFonts w:cs="Noto Sans Devanagari"/>
    </w:rPr>
  </w:style>
  <w:style w:type="paragraph" w:customStyle="1" w:styleId="11">
    <w:name w:val="批注文字1"/>
    <w:basedOn w:val="a"/>
    <w:autoRedefine/>
    <w:qFormat/>
    <w:pPr>
      <w:jc w:val="left"/>
    </w:pPr>
  </w:style>
  <w:style w:type="paragraph" w:customStyle="1" w:styleId="12">
    <w:name w:val="批注框文本1"/>
    <w:basedOn w:val="a"/>
    <w:autoRedefine/>
    <w:qFormat/>
    <w:rPr>
      <w:sz w:val="18"/>
      <w:szCs w:val="18"/>
    </w:rPr>
  </w:style>
  <w:style w:type="paragraph" w:customStyle="1" w:styleId="HeaderandFooter">
    <w:name w:val="Header and Footer"/>
    <w:basedOn w:val="a"/>
    <w:autoRedefine/>
    <w:qFormat/>
    <w:pPr>
      <w:suppressLineNumbers/>
      <w:tabs>
        <w:tab w:val="center" w:pos="4819"/>
        <w:tab w:val="right" w:pos="9638"/>
      </w:tabs>
    </w:pPr>
  </w:style>
  <w:style w:type="paragraph" w:customStyle="1" w:styleId="13">
    <w:name w:val="普通(网站)1"/>
    <w:basedOn w:val="a"/>
    <w:autoRedefine/>
    <w:qFormat/>
    <w:pPr>
      <w:spacing w:before="100" w:after="100"/>
      <w:jc w:val="left"/>
    </w:pPr>
    <w:rPr>
      <w:rFonts w:cs="Times New Roman"/>
      <w:kern w:val="0"/>
      <w:sz w:val="24"/>
    </w:rPr>
  </w:style>
  <w:style w:type="paragraph" w:customStyle="1" w:styleId="14">
    <w:name w:val="批注主题1"/>
    <w:basedOn w:val="11"/>
    <w:next w:val="11"/>
    <w:autoRedefine/>
    <w:qFormat/>
    <w:rPr>
      <w:b/>
      <w:bCs/>
    </w:rPr>
  </w:style>
  <w:style w:type="paragraph" w:customStyle="1" w:styleId="TableParagraph">
    <w:name w:val="Table Paragraph"/>
    <w:basedOn w:val="a"/>
    <w:autoRedefine/>
    <w:qFormat/>
    <w:pPr>
      <w:spacing w:before="108"/>
      <w:ind w:left="12"/>
    </w:pPr>
  </w:style>
  <w:style w:type="paragraph" w:customStyle="1" w:styleId="a9">
    <w:name w:val="列出段落"/>
    <w:basedOn w:val="a"/>
    <w:autoRedefine/>
    <w:qFormat/>
    <w:pPr>
      <w:ind w:firstLine="420"/>
    </w:pPr>
  </w:style>
  <w:style w:type="paragraph" w:customStyle="1" w:styleId="TableContents">
    <w:name w:val="Table Contents"/>
    <w:basedOn w:val="a"/>
    <w:autoRedefine/>
    <w:qFormat/>
    <w:pPr>
      <w:suppressLineNumbers/>
    </w:pPr>
  </w:style>
  <w:style w:type="paragraph" w:customStyle="1" w:styleId="TableHeading">
    <w:name w:val="Table Heading"/>
    <w:basedOn w:val="TableContents"/>
    <w:autoRedefine/>
    <w:qFormat/>
    <w:pPr>
      <w:jc w:val="center"/>
    </w:pPr>
    <w:rPr>
      <w:b/>
      <w:bCs/>
    </w:rPr>
  </w:style>
  <w:style w:type="paragraph" w:styleId="aa">
    <w:name w:val="Revision"/>
    <w:hidden/>
    <w:uiPriority w:val="99"/>
    <w:unhideWhenUsed/>
    <w:rsid w:val="00B82B03"/>
    <w:rPr>
      <w:rFonts w:ascii="Calibri" w:hAnsi="Calibri" w:cs="Calibri"/>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hunnu.at0086.cn/student" TargetMode="External"/><Relationship Id="rId13" Type="http://schemas.openxmlformats.org/officeDocument/2006/relationships/hyperlink" Target="http://www.hunnu.edu.cn" TargetMode="External"/><Relationship Id="rId3" Type="http://schemas.openxmlformats.org/officeDocument/2006/relationships/settings" Target="settings.xml"/><Relationship Id="rId7" Type="http://schemas.openxmlformats.org/officeDocument/2006/relationships/hyperlink" Target="https://hunnu.at0086.cn/student" TargetMode="External"/><Relationship Id="rId12" Type="http://schemas.openxmlformats.org/officeDocument/2006/relationships/hyperlink" Target="mailto:study@hunnu.edu.cn"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hunnu.at0086.cn/student"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hunnu.at0086.cn/student" TargetMode="External"/><Relationship Id="rId4" Type="http://schemas.openxmlformats.org/officeDocument/2006/relationships/webSettings" Target="webSettings.xml"/><Relationship Id="rId9" Type="http://schemas.openxmlformats.org/officeDocument/2006/relationships/hyperlink" Target="mailto:study@hunnu.edu.cn" TargetMode="External"/><Relationship Id="rId14"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4487</Words>
  <Characters>25578</Characters>
  <Application>Microsoft Office Word</Application>
  <DocSecurity>0</DocSecurity>
  <Lines>213</Lines>
  <Paragraphs>60</Paragraphs>
  <ScaleCrop>false</ScaleCrop>
  <Company/>
  <LinksUpToDate>false</LinksUpToDate>
  <CharactersWithSpaces>30005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Cristián Zou</cp:lastModifiedBy>
  <cp:revision>2</cp:revision>
  <cp:lastPrinted>2023-05-25T10:29:00Z</cp:lastPrinted>
  <dcterms:created xsi:type="dcterms:W3CDTF">2026-04-21T17:20:00Z</dcterms:created>
  <dcterms:modified xsi:type="dcterms:W3CDTF">2026-04-21T17:20:00Z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B7D32634B8D84A0F83BD57F91B316C62_13</vt:lpwstr>
  </property>
  <property fmtid="{D5CDD505-2E9C-101B-9397-08002B2CF9AE}" pid="3" name="KSOProductBuildVer">
    <vt:lpwstr>2052-12.1.0.25225</vt:lpwstr>
  </property>
  <property fmtid="{D5CDD505-2E9C-101B-9397-08002B2CF9AE}" pid="4" name="commondata">
    <vt:lpwstr>commondata</vt:lpwstr>
  </property>
  <property fmtid="{D5CDD505-2E9C-101B-9397-08002B2CF9AE}" pid="5" name="KSOTemplateDocerSaveRecord">
    <vt:lpwstr>eyJoZGlkIjoiZjg2YWQ4NzI3MmYwOThiZWQwNjdhMDhkYmYxMWVmYjciLCJ1c2VySWQiOiIyNTkyMzQyNzgifQ==</vt:lpwstr>
  </property>
</Properties>
</file>